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e154b" w14:textId="b2e15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2012 жылғы 19 желтоқсандағы № 108 "Мендіқара ауданының 2013-2015 жылдарға арналған аудандық бюджеті туралы" шешіміне өзгерістер енгізу туралы</w:t>
      </w:r>
    </w:p>
    <w:p>
      <w:pPr>
        <w:spacing w:after="0"/>
        <w:ind w:left="0"/>
        <w:jc w:val="both"/>
      </w:pPr>
      <w:r>
        <w:rPr>
          <w:rFonts w:ascii="Times New Roman"/>
          <w:b w:val="false"/>
          <w:i w:val="false"/>
          <w:color w:val="000000"/>
          <w:sz w:val="28"/>
        </w:rPr>
        <w:t>Қостанай облысы Мендіқара ауданы мәслихатының 2013 жылғы 25 қазандағы № 181 шешімі. Қостанай облысының Әділет департаментінде 2013 жылғы 28 қазанда № 4266 болып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w:t>
      </w:r>
      <w:r>
        <w:rPr>
          <w:rFonts w:ascii="Times New Roman"/>
          <w:b w:val="false"/>
          <w:i w:val="false"/>
          <w:color w:val="000000"/>
          <w:sz w:val="28"/>
        </w:rPr>
        <w:t>109-баптарына</w:t>
      </w:r>
      <w:r>
        <w:rPr>
          <w:rFonts w:ascii="Times New Roman"/>
          <w:b w:val="false"/>
          <w:i w:val="false"/>
          <w:color w:val="000000"/>
          <w:sz w:val="28"/>
        </w:rPr>
        <w:t xml:space="preserve"> сәйкес, Меңдіқара аудандық мәслихаты</w:t>
      </w:r>
      <w:r>
        <w:rPr>
          <w:rFonts w:ascii="Times New Roman"/>
          <w:b/>
          <w:i w:val="false"/>
          <w:color w:val="000000"/>
          <w:sz w:val="28"/>
        </w:rPr>
        <w:t xml:space="preserve"> ШЕШТІ:</w:t>
      </w:r>
      <w:r>
        <w:br/>
      </w:r>
      <w:r>
        <w:rPr>
          <w:rFonts w:ascii="Times New Roman"/>
          <w:b w:val="false"/>
          <w:i w:val="false"/>
          <w:color w:val="000000"/>
          <w:sz w:val="28"/>
        </w:rPr>
        <w:t>
</w:t>
      </w:r>
      <w:r>
        <w:rPr>
          <w:rFonts w:ascii="Times New Roman"/>
          <w:b w:val="false"/>
          <w:i w:val="false"/>
          <w:color w:val="000000"/>
          <w:sz w:val="28"/>
        </w:rPr>
        <w:t>
      1. Мәслихаттың 2012 жылғы 19 желтоқсандағы </w:t>
      </w:r>
      <w:r>
        <w:rPr>
          <w:rFonts w:ascii="Times New Roman"/>
          <w:b w:val="false"/>
          <w:i w:val="false"/>
          <w:color w:val="000000"/>
          <w:sz w:val="28"/>
        </w:rPr>
        <w:t>№ 108</w:t>
      </w:r>
      <w:r>
        <w:rPr>
          <w:rFonts w:ascii="Times New Roman"/>
          <w:b w:val="false"/>
          <w:i w:val="false"/>
          <w:color w:val="000000"/>
          <w:sz w:val="28"/>
        </w:rPr>
        <w:t xml:space="preserve"> "Меңдіқара ауданының 2013-2015 жылдарға арналған аудандық бюджеті туралы" шешіміне (Нормативтік құқықтық актілерді мемлекеттік тіркеу тізілімінде № 3943 тіркелген, 2013 жылғы 10 қаңтарда "Меңдіқара үні" аудандық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"1. Меңдіқара ауданының 2013-2015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2013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1841563,0 мың теңге, оның ішінде:</w:t>
      </w:r>
      <w:r>
        <w:br/>
      </w:r>
      <w:r>
        <w:rPr>
          <w:rFonts w:ascii="Times New Roman"/>
          <w:b w:val="false"/>
          <w:i w:val="false"/>
          <w:color w:val="000000"/>
          <w:sz w:val="28"/>
        </w:rPr>
        <w:t>
      салықтық түсімдер бойынша – 447147,0 мың теңге;</w:t>
      </w:r>
      <w:r>
        <w:br/>
      </w:r>
      <w:r>
        <w:rPr>
          <w:rFonts w:ascii="Times New Roman"/>
          <w:b w:val="false"/>
          <w:i w:val="false"/>
          <w:color w:val="000000"/>
          <w:sz w:val="28"/>
        </w:rPr>
        <w:t>
      салықтық емес түсімдер бойынша – 4678,0 мың теңге;</w:t>
      </w:r>
      <w:r>
        <w:br/>
      </w:r>
      <w:r>
        <w:rPr>
          <w:rFonts w:ascii="Times New Roman"/>
          <w:b w:val="false"/>
          <w:i w:val="false"/>
          <w:color w:val="000000"/>
          <w:sz w:val="28"/>
        </w:rPr>
        <w:t>
      негізгі капиталды сатудан түсетін түсімдер бойынша – 1753,0 мың теңге;</w:t>
      </w:r>
      <w:r>
        <w:br/>
      </w:r>
      <w:r>
        <w:rPr>
          <w:rFonts w:ascii="Times New Roman"/>
          <w:b w:val="false"/>
          <w:i w:val="false"/>
          <w:color w:val="000000"/>
          <w:sz w:val="28"/>
        </w:rPr>
        <w:t>
      трансферттер түсімі бойынша – 1387985,0 мың теңге;</w:t>
      </w:r>
      <w:r>
        <w:br/>
      </w:r>
      <w:r>
        <w:rPr>
          <w:rFonts w:ascii="Times New Roman"/>
          <w:b w:val="false"/>
          <w:i w:val="false"/>
          <w:color w:val="000000"/>
          <w:sz w:val="28"/>
        </w:rPr>
        <w:t>
</w:t>
      </w:r>
      <w:r>
        <w:rPr>
          <w:rFonts w:ascii="Times New Roman"/>
          <w:b w:val="false"/>
          <w:i w:val="false"/>
          <w:color w:val="000000"/>
          <w:sz w:val="28"/>
        </w:rPr>
        <w:t>
      2) шығындар – 1844228,8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26181,2 мың теңге, оның ішінде:</w:t>
      </w:r>
      <w:r>
        <w:br/>
      </w:r>
      <w:r>
        <w:rPr>
          <w:rFonts w:ascii="Times New Roman"/>
          <w:b w:val="false"/>
          <w:i w:val="false"/>
          <w:color w:val="000000"/>
          <w:sz w:val="28"/>
        </w:rPr>
        <w:t>
      бюджеттік кредиттер – 31125,2 мың теңге;</w:t>
      </w:r>
      <w:r>
        <w:br/>
      </w:r>
      <w:r>
        <w:rPr>
          <w:rFonts w:ascii="Times New Roman"/>
          <w:b w:val="false"/>
          <w:i w:val="false"/>
          <w:color w:val="000000"/>
          <w:sz w:val="28"/>
        </w:rPr>
        <w:t>
      бюджеттік кредиттерді өтеу – 4944,0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8500,0 мың теңге, оның ішінде:</w:t>
      </w:r>
      <w:r>
        <w:br/>
      </w:r>
      <w:r>
        <w:rPr>
          <w:rFonts w:ascii="Times New Roman"/>
          <w:b w:val="false"/>
          <w:i w:val="false"/>
          <w:color w:val="000000"/>
          <w:sz w:val="28"/>
        </w:rPr>
        <w:t>
      қаржы активтерін сатып алу – 8500,0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-37347,0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37347,0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6-тармағы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"6. 2013 жылға арналған аудандық бюджетте мамандарға әлеуметтік қолдау шараларын іске асыруға нысаналы трансферттер сомалары мен кредиттер түсімі көзделгені ескерілсін, тиісінше 5524,6 мың теңге және 31125,2 мың теңге сомасында.".</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2013 жылдың 1 қаңтарынан бастап қолданысқа енгізіледі.</w:t>
      </w:r>
    </w:p>
    <w:bookmarkEnd w:id="0"/>
    <w:p>
      <w:pPr>
        <w:spacing w:after="0"/>
        <w:ind w:left="0"/>
        <w:jc w:val="both"/>
      </w:pPr>
      <w:r>
        <w:rPr>
          <w:rFonts w:ascii="Times New Roman"/>
          <w:b w:val="false"/>
          <w:i/>
          <w:color w:val="000000"/>
          <w:sz w:val="28"/>
        </w:rPr>
        <w:t>      Сессия</w:t>
      </w:r>
      <w:r>
        <w:br/>
      </w:r>
      <w:r>
        <w:rPr>
          <w:rFonts w:ascii="Times New Roman"/>
          <w:b w:val="false"/>
          <w:i w:val="false"/>
          <w:color w:val="000000"/>
          <w:sz w:val="28"/>
        </w:rPr>
        <w:t>
</w:t>
      </w:r>
      <w:r>
        <w:rPr>
          <w:rFonts w:ascii="Times New Roman"/>
          <w:b w:val="false"/>
          <w:i/>
          <w:color w:val="000000"/>
          <w:sz w:val="28"/>
        </w:rPr>
        <w:t>      төрағасы                                   К. Оразбеков</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мәслихаттың хатшысы                        В. Леонов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"Меңдіқара ауданының қаржы</w:t>
      </w:r>
      <w:r>
        <w:br/>
      </w:r>
      <w:r>
        <w:rPr>
          <w:rFonts w:ascii="Times New Roman"/>
          <w:b w:val="false"/>
          <w:i w:val="false"/>
          <w:color w:val="000000"/>
          <w:sz w:val="28"/>
        </w:rPr>
        <w:t>
</w:t>
      </w:r>
      <w:r>
        <w:rPr>
          <w:rFonts w:ascii="Times New Roman"/>
          <w:b w:val="false"/>
          <w:i/>
          <w:color w:val="000000"/>
          <w:sz w:val="28"/>
        </w:rPr>
        <w:t>      бөлімі" мемлекеттік мекемесінің</w:t>
      </w:r>
      <w:r>
        <w:br/>
      </w:r>
      <w:r>
        <w:rPr>
          <w:rFonts w:ascii="Times New Roman"/>
          <w:b w:val="false"/>
          <w:i w:val="false"/>
          <w:color w:val="000000"/>
          <w:sz w:val="28"/>
        </w:rPr>
        <w:t>
</w:t>
      </w:r>
      <w:r>
        <w:rPr>
          <w:rFonts w:ascii="Times New Roman"/>
          <w:b w:val="false"/>
          <w:i/>
          <w:color w:val="000000"/>
          <w:sz w:val="28"/>
        </w:rPr>
        <w:t>      басшысы</w:t>
      </w:r>
      <w:r>
        <w:br/>
      </w:r>
      <w:r>
        <w:rPr>
          <w:rFonts w:ascii="Times New Roman"/>
          <w:b w:val="false"/>
          <w:i w:val="false"/>
          <w:color w:val="000000"/>
          <w:sz w:val="28"/>
        </w:rPr>
        <w:t>
</w:t>
      </w:r>
      <w:r>
        <w:rPr>
          <w:rFonts w:ascii="Times New Roman"/>
          <w:b w:val="false"/>
          <w:i/>
          <w:color w:val="000000"/>
          <w:sz w:val="28"/>
        </w:rPr>
        <w:t>      _________________ С. Хабалкина</w:t>
      </w:r>
    </w:p>
    <w:p>
      <w:pPr>
        <w:spacing w:after="0"/>
        <w:ind w:left="0"/>
        <w:jc w:val="both"/>
      </w:pPr>
      <w:r>
        <w:rPr>
          <w:rFonts w:ascii="Times New Roman"/>
          <w:b w:val="false"/>
          <w:i/>
          <w:color w:val="000000"/>
          <w:sz w:val="28"/>
        </w:rPr>
        <w:t>      "Меңдіқара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басшысы</w:t>
      </w:r>
      <w:r>
        <w:br/>
      </w:r>
      <w:r>
        <w:rPr>
          <w:rFonts w:ascii="Times New Roman"/>
          <w:b w:val="false"/>
          <w:i w:val="false"/>
          <w:color w:val="000000"/>
          <w:sz w:val="28"/>
        </w:rPr>
        <w:t>
</w:t>
      </w:r>
      <w:r>
        <w:rPr>
          <w:rFonts w:ascii="Times New Roman"/>
          <w:b w:val="false"/>
          <w:i/>
          <w:color w:val="000000"/>
          <w:sz w:val="28"/>
        </w:rPr>
        <w:t>      ____________________ Г. Айсенова</w:t>
      </w:r>
    </w:p>
    <w:bookmarkStart w:name="z15" w:id="1"/>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2013 жылғы 25 қазандағы </w:t>
      </w:r>
      <w:r>
        <w:br/>
      </w:r>
      <w:r>
        <w:rPr>
          <w:rFonts w:ascii="Times New Roman"/>
          <w:b w:val="false"/>
          <w:i w:val="false"/>
          <w:color w:val="000000"/>
          <w:sz w:val="28"/>
        </w:rPr>
        <w:t xml:space="preserve">
№ 181 шешіміне 1-қосымша </w:t>
      </w:r>
    </w:p>
    <w:bookmarkEnd w:id="1"/>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2012 жылғы 19 желтоқсандағы </w:t>
      </w:r>
      <w:r>
        <w:br/>
      </w:r>
      <w:r>
        <w:rPr>
          <w:rFonts w:ascii="Times New Roman"/>
          <w:b w:val="false"/>
          <w:i w:val="false"/>
          <w:color w:val="000000"/>
          <w:sz w:val="28"/>
        </w:rPr>
        <w:t xml:space="preserve">
№ 108 шешіміне 1-қосымша  </w:t>
      </w:r>
    </w:p>
    <w:p>
      <w:pPr>
        <w:spacing w:after="0"/>
        <w:ind w:left="0"/>
        <w:jc w:val="left"/>
      </w:pPr>
      <w:r>
        <w:rPr>
          <w:rFonts w:ascii="Times New Roman"/>
          <w:b/>
          <w:i w:val="false"/>
          <w:color w:val="000000"/>
        </w:rPr>
        <w:t xml:space="preserve"> Меңдіқара ауданының 2013 жылға</w:t>
      </w:r>
      <w:r>
        <w:br/>
      </w:r>
      <w:r>
        <w:rPr>
          <w:rFonts w:ascii="Times New Roman"/>
          <w:b/>
          <w:i w:val="false"/>
          <w:color w:val="000000"/>
        </w:rPr>
        <w:t>
арналған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
        <w:gridCol w:w="409"/>
        <w:gridCol w:w="517"/>
        <w:gridCol w:w="561"/>
        <w:gridCol w:w="7673"/>
        <w:gridCol w:w="211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 w:hRule="atLeast"/>
        </w:trPr>
        <w:tc>
          <w:tcPr>
            <w:tcW w:w="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1841563,0</w:t>
            </w:r>
          </w:p>
        </w:tc>
      </w:tr>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447147,0</w:t>
            </w:r>
          </w:p>
        </w:tc>
      </w:tr>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табыс салығы</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225717,0</w:t>
            </w:r>
          </w:p>
        </w:tc>
      </w:tr>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225717,0</w:t>
            </w:r>
          </w:p>
        </w:tc>
      </w:tr>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144362,0</w:t>
            </w:r>
          </w:p>
        </w:tc>
      </w:tr>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59842,0</w:t>
            </w:r>
          </w:p>
        </w:tc>
      </w:tr>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12110,0</w:t>
            </w:r>
          </w:p>
        </w:tc>
      </w:tr>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3501,0</w:t>
            </w:r>
          </w:p>
        </w:tc>
      </w:tr>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34598,0</w:t>
            </w:r>
          </w:p>
        </w:tc>
      </w:tr>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9633,0</w:t>
            </w:r>
          </w:p>
        </w:tc>
      </w:tr>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14075,0</w:t>
            </w:r>
          </w:p>
        </w:tc>
      </w:tr>
      <w:tr>
        <w:trPr>
          <w:trHeight w:val="27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2071,0</w:t>
            </w:r>
          </w:p>
        </w:tc>
      </w:tr>
      <w:tr>
        <w:trPr>
          <w:trHeight w:val="42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4808,0</w:t>
            </w:r>
          </w:p>
        </w:tc>
      </w:tr>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7138,0</w:t>
            </w:r>
          </w:p>
        </w:tc>
      </w:tr>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r>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3151,0</w:t>
            </w:r>
          </w:p>
        </w:tc>
      </w:tr>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3151,0</w:t>
            </w:r>
          </w:p>
        </w:tc>
      </w:tr>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4678,0</w:t>
            </w:r>
          </w:p>
        </w:tc>
      </w:tr>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1335,0</w:t>
            </w:r>
          </w:p>
        </w:tc>
      </w:tr>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1331,0</w:t>
            </w:r>
          </w:p>
        </w:tc>
      </w:tr>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3339,0</w:t>
            </w:r>
          </w:p>
        </w:tc>
      </w:tr>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3339,0</w:t>
            </w:r>
          </w:p>
        </w:tc>
      </w:tr>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1753,0</w:t>
            </w:r>
          </w:p>
        </w:tc>
      </w:tr>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1753,0</w:t>
            </w:r>
          </w:p>
        </w:tc>
      </w:tr>
      <w:tr>
        <w:trPr>
          <w:trHeight w:val="39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r>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1387985,0</w:t>
            </w:r>
          </w:p>
        </w:tc>
      </w:tr>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1387985,0</w:t>
            </w:r>
          </w:p>
        </w:tc>
      </w:tr>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1387985,0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6"/>
        <w:gridCol w:w="468"/>
        <w:gridCol w:w="728"/>
        <w:gridCol w:w="728"/>
        <w:gridCol w:w="7178"/>
        <w:gridCol w:w="209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 w:hRule="atLeast"/>
        </w:trPr>
        <w:tc>
          <w:tcPr>
            <w:tcW w:w="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1844228,8</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192075,4</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169222,7</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11685,0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11622,0</w:t>
            </w:r>
          </w:p>
        </w:tc>
      </w:tr>
      <w:tr>
        <w:trPr>
          <w:trHeight w:val="9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r>
      <w:tr>
        <w:trPr>
          <w:trHeight w:val="9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51265,0</w:t>
            </w:r>
          </w:p>
        </w:tc>
      </w:tr>
      <w:tr>
        <w:trPr>
          <w:trHeight w:val="9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48944,0</w:t>
            </w:r>
          </w:p>
        </w:tc>
      </w:tr>
      <w:tr>
        <w:trPr>
          <w:trHeight w:val="9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106272,7</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104516,0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1756,7</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14251,7</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14251,7</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13914,0</w:t>
            </w:r>
          </w:p>
        </w:tc>
      </w:tr>
      <w:tr>
        <w:trPr>
          <w:trHeight w:val="2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2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w:t>
            </w:r>
          </w:p>
        </w:tc>
      </w:tr>
      <w:tr>
        <w:trPr>
          <w:trHeight w:val="2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w:t>
            </w:r>
          </w:p>
        </w:tc>
      </w:tr>
      <w:tr>
        <w:trPr>
          <w:trHeight w:val="2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8601,0</w:t>
            </w:r>
          </w:p>
        </w:tc>
      </w:tr>
      <w:tr>
        <w:trPr>
          <w:trHeight w:val="2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8601,0</w:t>
            </w:r>
          </w:p>
        </w:tc>
      </w:tr>
      <w:tr>
        <w:trPr>
          <w:trHeight w:val="2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8482,0</w:t>
            </w:r>
          </w:p>
        </w:tc>
      </w:tr>
      <w:tr>
        <w:trPr>
          <w:trHeight w:val="2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w:t>
            </w:r>
          </w:p>
        </w:tc>
      </w:tr>
      <w:tr>
        <w:trPr>
          <w:trHeight w:val="2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1268966,5</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92254,0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81537,0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58857,0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22680,0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10717,0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10717,0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1133027,5</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3218,0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3218,0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1129809,5</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1094419,5</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35390,0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43685,0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43685,0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9359,0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7384,0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4033,0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9879,0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73124,0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56038,0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56038,0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9859,0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1427,0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12236,0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14608,0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17086,0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17086,0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16856,0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57264,3</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34860,0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34860,0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34860,0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 мекендерді көркейту</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22404,3</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22404,3</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11646,5</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1313,1</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9146,7</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105214,0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40401,0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40401,0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40401,0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3637,4</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3637,4</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693,5</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2376,9</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43991,0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41297,0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36516,0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4781,0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2694,0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17184,6</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7405,0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7237,0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5601,0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4709,0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4178,6</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4064,6</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72630,0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28654,6</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5524,6</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5524,6</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15966,0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15912,0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7164,0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6982,0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5638,0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5638,0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5638,0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38337,4</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38337,4</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38337,4</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7263,0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7263,0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7263,0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7227,0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12250,0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12250,0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12250,0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12250,0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51911,0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6355,0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6355,0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5902,9</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45556,0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24150,0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24150,0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2328,0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2328,0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19078,0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19078,0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2445,8</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2445,8</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2445,8</w:t>
            </w:r>
          </w:p>
        </w:tc>
      </w:tr>
      <w:tr>
        <w:trPr>
          <w:trHeight w:val="57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314,8</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26181,2</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31125,2</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31125,2</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31125,2</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31125,2</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31125,2</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4944,0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4944,0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4944,0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4944,0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IV.Қаржы активтерімен операциялар бойынша сальдо</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корсету</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борышыны қызмет көрсету</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 / (профициті)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-37347,0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p>
          <w:p>
            <w:pPr>
              <w:spacing w:after="20"/>
              <w:ind w:left="20"/>
              <w:jc w:val="both"/>
            </w:pPr>
            <w:r>
              <w:rPr>
                <w:rFonts w:ascii="Times New Roman"/>
                <w:b w:val="false"/>
                <w:i w:val="false"/>
                <w:color w:val="000000"/>
                <w:sz w:val="20"/>
              </w:rPr>
              <w:t>(профицитін пайдалану)</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37347,0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31125,2</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31125,2</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31125,2</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31125,2</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4945,0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4945,0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4945,0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4944,0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11166,8</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11166,8</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11166,8</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11166,8</w:t>
            </w:r>
          </w:p>
        </w:tc>
      </w:tr>
    </w:tbl>
    <w:bookmarkStart w:name="z16" w:id="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2013 жылғы 25 қазандағы </w:t>
      </w:r>
      <w:r>
        <w:br/>
      </w:r>
      <w:r>
        <w:rPr>
          <w:rFonts w:ascii="Times New Roman"/>
          <w:b w:val="false"/>
          <w:i w:val="false"/>
          <w:color w:val="000000"/>
          <w:sz w:val="28"/>
        </w:rPr>
        <w:t xml:space="preserve">
№ 181 шешіміне 2-қосымша </w:t>
      </w:r>
    </w:p>
    <w:bookmarkEnd w:id="2"/>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2012 жылғы 19 желтоқсандағы </w:t>
      </w:r>
      <w:r>
        <w:br/>
      </w:r>
      <w:r>
        <w:rPr>
          <w:rFonts w:ascii="Times New Roman"/>
          <w:b w:val="false"/>
          <w:i w:val="false"/>
          <w:color w:val="000000"/>
          <w:sz w:val="28"/>
        </w:rPr>
        <w:t xml:space="preserve">
№ 108 шешіміне 5-қосымша  </w:t>
      </w:r>
    </w:p>
    <w:p>
      <w:pPr>
        <w:spacing w:after="0"/>
        <w:ind w:left="0"/>
        <w:jc w:val="left"/>
      </w:pPr>
      <w:r>
        <w:rPr>
          <w:rFonts w:ascii="Times New Roman"/>
          <w:b/>
          <w:i w:val="false"/>
          <w:color w:val="000000"/>
        </w:rPr>
        <w:t xml:space="preserve"> 2013 жылға арналған Меңдіқара ауданының</w:t>
      </w:r>
      <w:r>
        <w:br/>
      </w:r>
      <w:r>
        <w:rPr>
          <w:rFonts w:ascii="Times New Roman"/>
          <w:b/>
          <w:i w:val="false"/>
          <w:color w:val="000000"/>
        </w:rPr>
        <w:t>
Боровское ауылы және ауылдық округтердің</w:t>
      </w:r>
      <w:r>
        <w:br/>
      </w:r>
      <w:r>
        <w:rPr>
          <w:rFonts w:ascii="Times New Roman"/>
          <w:b/>
          <w:i w:val="false"/>
          <w:color w:val="000000"/>
        </w:rPr>
        <w:t>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
        <w:gridCol w:w="469"/>
        <w:gridCol w:w="794"/>
        <w:gridCol w:w="772"/>
        <w:gridCol w:w="7407"/>
        <w:gridCol w:w="179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 w:hRule="atLeast"/>
        </w:trPr>
        <w:tc>
          <w:tcPr>
            <w:tcW w:w="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237582,0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237582,0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237582,0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237582,0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104516,0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1756,7</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3218,0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11646,5</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1313,1</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9146,7</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58857,0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24150,0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22680,0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Алешин ауылдық округі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9961,0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7132,0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Борков ауылдық округі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6686,0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6352,0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Буденный ауылдық округі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7553,0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7169,0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Введен ауылдық округі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8792,0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7291,0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Каменскорал ауылдық округі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7229,0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6434,0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Краснопреснен ауылдық округі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8166,0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6713,0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Қарақоға ауылдық округі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7502,0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6817,0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Ломоносов ауылдық округі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10826,0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8782,0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1706,0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Михайлов ауылдық округі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17397,0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8908,0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7615,0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ауылдық округі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11433,0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9320,0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Соснов ауылдық округі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19424,0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7515,0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446,5</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ауылдық округі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7299,0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6796,0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Боровское ауылы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115314,0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15287,0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7750,0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51044,0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19944,0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