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5ed88" w14:textId="355ed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2012 жылғы 19 желтоқсандағы № 108 "Меңдіқара аауданының 2013-2015 жылдарға арналған аудандық бюбджеті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Меңдіқара ауданы мәслихатының 2013 жылғы 3 қазандағы № 164 шешімі. Қостанай облысының Әділет департаментінде 2013 жылғы 10 қазанда № 4236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 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109-баптарына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Меңдіқара аудандық мәслихаты</w:t>
      </w:r>
      <w:r>
        <w:rPr>
          <w:rFonts w:ascii="Times New Roman"/>
          <w:b/>
          <w:i w:val="false"/>
          <w:color w:val="000000"/>
          <w:sz w:val="28"/>
        </w:rPr>
        <w:t xml:space="preserve"> 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Мәслихаттың 2012 жылғы 19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№ 108</w:t>
      </w:r>
      <w:r>
        <w:rPr>
          <w:rFonts w:ascii="Times New Roman"/>
          <w:b w:val="false"/>
          <w:i w:val="false"/>
          <w:color w:val="000000"/>
          <w:sz w:val="28"/>
        </w:rPr>
        <w:t xml:space="preserve"> "Меңдіқара ауданының 2013-2015 жылдарға арналған аудандық бюджеті туралы" шешіміне (Нормативтік құқықтық актілерді мемлекеттік тіркеу тізілімінде № 3943 тіркелген, 2013 жылғы 10 қаңтарда "Меңдіқара үні" аудандық газетінде жарияланған)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"1. Меңдіқара ауданының 2013-2015 жылдарға арналған бюджеті тиісінше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2013 жылға мынадай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1842064,4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445890,0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6948,0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740,0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1388486,4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1844730,2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26166,0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31158,0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4992,0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8500,0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8500,0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-37331,8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37331,8 мың теңге.".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2013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аудандық мәслихаттың хатшысы               В. Леонов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"Меңдіқара ауданының қаржы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бөлімі"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 С. Хабалкина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"Меңдіқара ауданының экономика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және бюджеттік жоспарлау бөлімі"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 басшысы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 Г. Айсенова</w:t>
      </w:r>
    </w:p>
    <w:bookmarkStart w:name="z1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3 қазандағы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164 шешіміне қосымша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Мәслихаттың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19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108 шешіміне 1-қосымша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Меңдіқара ауданының 2013 жылға</w:t>
      </w:r>
      <w:r>
        <w:br/>
      </w:r>
      <w:r>
        <w:rPr>
          <w:rFonts w:ascii="Times New Roman"/>
          <w:b/>
          <w:i w:val="false"/>
          <w:color w:val="000000"/>
        </w:rPr>
        <w:t>
арналған аудандық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1"/>
        <w:gridCol w:w="416"/>
        <w:gridCol w:w="393"/>
        <w:gridCol w:w="504"/>
        <w:gridCol w:w="7810"/>
        <w:gridCol w:w="217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1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0" w:hRule="atLeast"/>
        </w:trPr>
        <w:tc>
          <w:tcPr>
            <w:tcW w:w="2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1842064,4</w:t>
            </w:r>
          </w:p>
        </w:tc>
      </w:tr>
      <w:tr>
        <w:trPr>
          <w:trHeight w:val="30" w:hRule="atLeast"/>
        </w:trPr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445890,0</w:t>
            </w:r>
          </w:p>
        </w:tc>
      </w:tr>
      <w:tr>
        <w:trPr>
          <w:trHeight w:val="30" w:hRule="atLeast"/>
        </w:trPr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Корпоративтік табыс салығы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227231,0</w:t>
            </w:r>
          </w:p>
        </w:tc>
      </w:tr>
      <w:tr>
        <w:trPr>
          <w:trHeight w:val="30" w:hRule="atLeast"/>
        </w:trPr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227231,0</w:t>
            </w:r>
          </w:p>
        </w:tc>
      </w:tr>
      <w:tr>
        <w:trPr>
          <w:trHeight w:val="30" w:hRule="atLeast"/>
        </w:trPr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152534,0</w:t>
            </w:r>
          </w:p>
        </w:tc>
      </w:tr>
      <w:tr>
        <w:trPr>
          <w:trHeight w:val="30" w:hRule="atLeast"/>
        </w:trPr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50085,0</w:t>
            </w:r>
          </w:p>
        </w:tc>
      </w:tr>
      <w:tr>
        <w:trPr>
          <w:trHeight w:val="30" w:hRule="atLeast"/>
        </w:trPr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9910,0</w:t>
            </w:r>
          </w:p>
        </w:tc>
      </w:tr>
      <w:tr>
        <w:trPr>
          <w:trHeight w:val="30" w:hRule="atLeast"/>
        </w:trPr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3515,0</w:t>
            </w:r>
          </w:p>
        </w:tc>
      </w:tr>
      <w:tr>
        <w:trPr>
          <w:trHeight w:val="30" w:hRule="atLeast"/>
        </w:trPr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27027,0</w:t>
            </w:r>
          </w:p>
        </w:tc>
      </w:tr>
      <w:tr>
        <w:trPr>
          <w:trHeight w:val="30" w:hRule="atLeast"/>
        </w:trPr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9633,0</w:t>
            </w:r>
          </w:p>
        </w:tc>
      </w:tr>
      <w:tr>
        <w:trPr>
          <w:trHeight w:val="30" w:hRule="atLeast"/>
        </w:trPr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қызметтерге салынатын ішкі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салықтар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13705,0</w:t>
            </w:r>
          </w:p>
        </w:tc>
      </w:tr>
      <w:tr>
        <w:trPr>
          <w:trHeight w:val="270" w:hRule="atLeast"/>
        </w:trPr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1971,0</w:t>
            </w:r>
          </w:p>
        </w:tc>
      </w:tr>
      <w:tr>
        <w:trPr>
          <w:trHeight w:val="420" w:hRule="atLeast"/>
        </w:trPr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пайдаланғаны үшін түсетін түсімдер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4808,0</w:t>
            </w:r>
          </w:p>
        </w:tc>
      </w:tr>
      <w:tr>
        <w:trPr>
          <w:trHeight w:val="30" w:hRule="atLeast"/>
        </w:trPr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жүргізгені үшін алынатын алымдар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6888,0</w:t>
            </w:r>
          </w:p>
        </w:tc>
      </w:tr>
      <w:tr>
        <w:trPr>
          <w:trHeight w:val="30" w:hRule="atLeast"/>
        </w:trPr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38,0</w:t>
            </w:r>
          </w:p>
        </w:tc>
      </w:tr>
      <w:tr>
        <w:trPr>
          <w:trHeight w:val="30" w:hRule="atLeast"/>
        </w:trPr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жасағаны және (немесе) оған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уәкілеттігі бар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 немесе лауазымды адамдар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 бергені үшін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міндетті төлемдер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2335,0</w:t>
            </w:r>
          </w:p>
        </w:tc>
      </w:tr>
      <w:tr>
        <w:trPr>
          <w:trHeight w:val="30" w:hRule="atLeast"/>
        </w:trPr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2335,0</w:t>
            </w:r>
          </w:p>
        </w:tc>
      </w:tr>
      <w:tr>
        <w:trPr>
          <w:trHeight w:val="30" w:hRule="atLeast"/>
        </w:trPr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6948,0</w:t>
            </w:r>
          </w:p>
        </w:tc>
      </w:tr>
      <w:tr>
        <w:trPr>
          <w:trHeight w:val="30" w:hRule="atLeast"/>
        </w:trPr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1686,0</w:t>
            </w:r>
          </w:p>
        </w:tc>
      </w:tr>
      <w:tr>
        <w:trPr>
          <w:trHeight w:val="30" w:hRule="atLeast"/>
        </w:trPr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жалға беруден түсетін кірістер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1684,0</w:t>
            </w:r>
          </w:p>
        </w:tc>
      </w:tr>
      <w:tr>
        <w:trPr>
          <w:trHeight w:val="30" w:hRule="atLeast"/>
        </w:trPr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 бойынша сыйақылар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</w:tr>
      <w:tr>
        <w:trPr>
          <w:trHeight w:val="30" w:hRule="atLeast"/>
        </w:trPr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мекемелердің тауарларды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(жұмыстарды, қызметтерді)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өткізуінен түсетін түсімдер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17,0</w:t>
            </w:r>
          </w:p>
        </w:tc>
      </w:tr>
      <w:tr>
        <w:trPr>
          <w:trHeight w:val="30" w:hRule="atLeast"/>
        </w:trPr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мекемелердің тауарларды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(жұмыстарды, қызметтерді)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өткізуінен түсетін түсімдер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17,0</w:t>
            </w:r>
          </w:p>
        </w:tc>
      </w:tr>
      <w:tr>
        <w:trPr>
          <w:trHeight w:val="30" w:hRule="atLeast"/>
        </w:trPr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қаржыландырылатын, сондай-ақ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Банкінің бюджетінен (шығыстар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сметасынан) ұсталатын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салатын айыппұлдар,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өсімпұлдар, санкциялар, өндіріп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алулар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319,0</w:t>
            </w:r>
          </w:p>
        </w:tc>
      </w:tr>
      <w:tr>
        <w:trPr>
          <w:trHeight w:val="30" w:hRule="atLeast"/>
        </w:trPr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түсімдерді қоспағанда,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қаржыландырылатын,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Банкінің бюджетінен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(шығыстар сметасынан) ұсталатын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қаржыландырылатын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салатын айыппұлдар,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өсімпұлдар, санкциялар, өндіріп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алулар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319,0</w:t>
            </w:r>
          </w:p>
        </w:tc>
      </w:tr>
      <w:tr>
        <w:trPr>
          <w:trHeight w:val="30" w:hRule="atLeast"/>
        </w:trPr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4926,0</w:t>
            </w:r>
          </w:p>
        </w:tc>
      </w:tr>
      <w:tr>
        <w:trPr>
          <w:trHeight w:val="30" w:hRule="atLeast"/>
        </w:trPr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4926,0</w:t>
            </w:r>
          </w:p>
        </w:tc>
      </w:tr>
      <w:tr>
        <w:trPr>
          <w:trHeight w:val="30" w:hRule="atLeast"/>
        </w:trPr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740,0</w:t>
            </w:r>
          </w:p>
        </w:tc>
      </w:tr>
      <w:tr>
        <w:trPr>
          <w:trHeight w:val="30" w:hRule="atLeast"/>
        </w:trPr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активтерді сату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740,0</w:t>
            </w:r>
          </w:p>
        </w:tc>
      </w:tr>
      <w:tr>
        <w:trPr>
          <w:trHeight w:val="390" w:hRule="atLeast"/>
        </w:trPr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</w:p>
        </w:tc>
      </w:tr>
      <w:tr>
        <w:trPr>
          <w:trHeight w:val="30" w:hRule="atLeast"/>
        </w:trPr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40,0</w:t>
            </w:r>
          </w:p>
        </w:tc>
      </w:tr>
      <w:tr>
        <w:trPr>
          <w:trHeight w:val="30" w:hRule="atLeast"/>
        </w:trPr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1388486,4</w:t>
            </w:r>
          </w:p>
        </w:tc>
      </w:tr>
      <w:tr>
        <w:trPr>
          <w:trHeight w:val="30" w:hRule="atLeast"/>
        </w:trPr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тұрған органдарынан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1388486,4</w:t>
            </w:r>
          </w:p>
        </w:tc>
      </w:tr>
      <w:tr>
        <w:trPr>
          <w:trHeight w:val="30" w:hRule="atLeast"/>
        </w:trPr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1388486,4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7"/>
        <w:gridCol w:w="428"/>
        <w:gridCol w:w="777"/>
        <w:gridCol w:w="733"/>
        <w:gridCol w:w="7125"/>
        <w:gridCol w:w="213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0" w:hRule="atLeast"/>
        </w:trPr>
        <w:tc>
          <w:tcPr>
            <w:tcW w:w="4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1844730,2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194576,2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 өкілді,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және басқа органдар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168534,0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аппараты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11685,0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 жөніндегі қызметтер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11622,0</w:t>
            </w:r>
          </w:p>
        </w:tc>
      </w:tr>
      <w:tr>
        <w:trPr>
          <w:trHeight w:val="9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63,0</w:t>
            </w:r>
          </w:p>
        </w:tc>
      </w:tr>
      <w:tr>
        <w:trPr>
          <w:trHeight w:val="9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50865,0</w:t>
            </w:r>
          </w:p>
        </w:tc>
      </w:tr>
      <w:tr>
        <w:trPr>
          <w:trHeight w:val="9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48207,0</w:t>
            </w:r>
          </w:p>
        </w:tc>
      </w:tr>
      <w:tr>
        <w:trPr>
          <w:trHeight w:val="9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2557,0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мекемелерінің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ұйымдарының күрделі шығыстары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 әкімінің аппараты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105984,0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104213,0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1771,0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16723,2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16723,2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бюджетін орындау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манызы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коммуналдық меншігін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14562,0</w:t>
            </w:r>
          </w:p>
        </w:tc>
      </w:tr>
      <w:tr>
        <w:trPr>
          <w:trHeight w:val="24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меншікті басқару,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жекешелендіруден кейінгі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осыған байланысты дауларды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реттеу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24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мүлікті есепке алу, сақтау,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бағалау және сату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1796,2</w:t>
            </w:r>
          </w:p>
        </w:tc>
      </w:tr>
      <w:tr>
        <w:trPr>
          <w:trHeight w:val="24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65,0</w:t>
            </w:r>
          </w:p>
        </w:tc>
      </w:tr>
      <w:tr>
        <w:trPr>
          <w:trHeight w:val="24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9319,0</w:t>
            </w:r>
          </w:p>
        </w:tc>
      </w:tr>
      <w:tr>
        <w:trPr>
          <w:trHeight w:val="24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жоспарлау бөлімі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9319,0</w:t>
            </w:r>
          </w:p>
        </w:tc>
      </w:tr>
      <w:tr>
        <w:trPr>
          <w:trHeight w:val="24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жоспарлау жүйесін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қалыптастыру және дамыту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қаланы) басқару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9194,0</w:t>
            </w:r>
          </w:p>
        </w:tc>
      </w:tr>
      <w:tr>
        <w:trPr>
          <w:trHeight w:val="24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125,0</w:t>
            </w:r>
          </w:p>
        </w:tc>
      </w:tr>
      <w:tr>
        <w:trPr>
          <w:trHeight w:val="24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 шеңберіндегі іс-шаралар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1264799,8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91720,0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 әкімінің аппараты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80812,0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ұйымдарының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58132,0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ұйымдарында мемлекеттік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 тапсырысын іске асыруға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22680,0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бөлімі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10908,0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ұйымдарында мемлекеттік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 тапсырысын іске асыруға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10908,0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орта білім беру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1129394,8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 әкімінің аппараты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3153,0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 тегін алып баруды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кері алып келуді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3153,0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бөлімі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1126241,8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1090851,8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35390,0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43685,0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бөлімі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43685,0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9359,0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мемлекеттік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үшін оқулықтар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оқу-әдістемелік кешендерді сатып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 және жеткізу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7384,0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4033,0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ата-аналарының қамқорынсыз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қалған баланы (балаларды)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күтіп-ұстауға асыраушыларына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сайынғы ақшалай қаражат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төлемдері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9879,0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жабдықпен,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бағдарламалық қамтыммен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мекемелерінің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ұйымдарының күрделі шығыстары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12291,0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қамсыздандыру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72707,0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56234,0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бөлімі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56234,0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9984,0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1690,0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шешімі бойынша мұқтаж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топтарына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11116,0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 балаларды материалдық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көрсету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14608,0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жәрдемақылар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16500,0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бағдарламасына сәйкес, мұқтаж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міндетті гигиеналық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құралдармен және ымдау тілі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мамандарының қызмет көрсетуін,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көмекшілермен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салаларындағы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қызметтер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16473,0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бөлімі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16473,0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қамтуды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етуді іске асыру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16243,0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төлемдерді есептеу,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төлеу мен жеткізу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қызметтерге ақы төлеу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үй–коммуналдық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57277,0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34860,0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34860,0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34860,0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22417,0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 әкімінің аппараты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22417,0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11648,0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туысы жоқ адамдарды жерлеу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9157,0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105462,0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40401,0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40401,0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40401,0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3670,0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Дене шынықтыру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бөлімі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3670,0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түрлерін дамыту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қалалық) деңгейде спорттық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жарыстар өткізу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спорт түрлері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құрама командаларының мүшелерін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дайындау және олардың 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жарыстарына қатысуы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2408,0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кеңістік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43792,0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40953,0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кітапханалардың жұмыс істеуі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36172,0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халықтарының басқа да тілдерін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4781,0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ішкі саясат бөлімі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2839,0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 жөніндегі қызметтер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2240,0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арқылы мемлекеттік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жүргізу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 жөніндегі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17599,0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7405,0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мәдениетті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7237,0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мекемелерінің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ұйымдарының күрделі шығыстары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ішкі саясат бөлімі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5798,0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мемлекеттілікті нығайту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сенімділігін қалыптастыру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4971,0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іс-шараларды іске асыру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Дене шынықтыру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бөлімі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4396,0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шынықтыру және спорт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4349,0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ерекше қорғалатын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аумақтар, қоршаған ортаны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жануарлар дүниесін қорғау,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73131,4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29156,0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жоспарлау бөлімі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6026,0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көрсетуі жөніндегі шараларды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6026,0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ауыл шаруашылығы бөлімі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15966,0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Жергілікте деңгейде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15912,0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ветеринария бөлімі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7164,0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6982,0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аулауды және жоюды ұйымдастыру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5638,0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 қатынастары бөлімі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5638,0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аумағында жер қатынастарын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реттеу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5638,0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қоршаған ортаны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қорғау және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басқа да қызметтер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38337,4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ветеринария бөлімі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38337,4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38337,4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құрылыс қызметі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7170,0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қызметі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7170,0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сәулет,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құрылыс бөлімі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7170,0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Құрылыс, облыс қалаларының,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аудандарының және 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мекендерінің сәулеттік бейнесін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жақсарту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аумағын оңтайла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тиімді қала құрылыстық игеруді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7129,0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істеуін қамтамасыз ету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54083,0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бәсекелестікті қорғау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6355,0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кәсіпкерлік бөлімі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6355,0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 өнеркәсіпті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6196,0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47728,0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 әкімінің аппараты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24150,0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өңірлерді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дамытуға жәрдемдесу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шараларды іске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24150,0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жергілікті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органының резерві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19078,0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19078,0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2445,8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2445,8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2445,8</w:t>
            </w:r>
          </w:p>
        </w:tc>
      </w:tr>
      <w:tr>
        <w:trPr>
          <w:trHeight w:val="57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пайдаланылмаған) трансферттерді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қайтару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314,8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басқарудың төмен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деңгейлерінен жоғарғы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деңгейлерге беруге байланысты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тұрған бюджеттерге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ағымдағы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26166,0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31158,0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ерекше қорғалатын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аумақтар, қоршаған ортаны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жануарлар дүниесін қорғау,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31158,0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31158,0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жоспарлау бөлімі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31158,0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шараларын іске асыру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31158,0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4992,0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4992,0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4992,0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берілген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кредиттерді өтеу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4992,0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операциялар бойынша сальдо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капиталын қалыптастыру немесе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ұлғайту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(-)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 (профициті) (+)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-37331,8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қаржыландыру (профицитін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пайдалану)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37331,8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31158,0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31158,0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31158,0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жергілікті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 алатын қарыздар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31158,0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4993,0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4993,0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4993,0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тұрған бюджет алдындағы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борышын өтеу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4992,0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бөлінген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кредиттерді қайтару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пайдаланылатын қалдықтары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11166,8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11166,8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қалдықтары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11166,8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қалдықтары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11166,8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