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35b09" w14:textId="5135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20 желтоқсандағы № 81 "Қарабалық ауданының 2013-2015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2013 жылғы 2 қазандағы № 166 шешімі. Қостанай облысының Әділет департаментінде 2013 жылғы 12 қазанда № 4242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2012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2013-2015 жылдарға арналған аудандық бюджеті туралы" шешіміне (Нормативтік құқықтық актілерді мемлекеттік тіркеу тізілімінде № 3969 тіркелген, 2013 жылғы 10 қаңтарда "Айна" аудандық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"Қарабалық ауданының 2013-2015 жылдарға арналған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3333458,4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640554,0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25765,0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2659724,4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3342012,0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57798,0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64913,0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7115,0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3665,0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3665,0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-70016,6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70016,6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8-1–тармағы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арналған аудандық бюджетте келесі бағыттар бойынша облыстық бюджеттен қаражаттар түсімдерінің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органдардың штат санын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ұйымдарын күтіп-ұстауға;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ұйымдарын күтіп-ұстауға.";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Утешов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Г. Ягодин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____________________ И. Захария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"Қарабалық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әкімдігінің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 Н. Бодня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13"/>
        <w:gridCol w:w="433"/>
        <w:gridCol w:w="8413"/>
        <w:gridCol w:w="19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3333458,4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640554,0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300044,0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204445,0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51444,0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40066,0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8631,0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2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4299,0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  <w:tr>
        <w:trPr>
          <w:trHeight w:val="3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2659724,4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693"/>
        <w:gridCol w:w="753"/>
        <w:gridCol w:w="7333"/>
        <w:gridCol w:w="191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3342012,0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228298,0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199580,0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58203,0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7480,0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128260,0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17277,0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11441,0</w:t>
            </w:r>
          </w:p>
        </w:tc>
      </w:tr>
      <w:tr>
        <w:trPr>
          <w:trHeight w:val="9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1248323,5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102115,0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57240,0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1101074,5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1096685,5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1048048,0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48637,5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45134,0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76361,0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14737,0</w:t>
            </w:r>
          </w:p>
        </w:tc>
      </w:tr>
      <w:tr>
        <w:trPr>
          <w:trHeight w:val="9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1426967,0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145029,0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1253045,0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1251000,0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750535,0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500465,0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45467,0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9976,2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2489,2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41722,0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31542,0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27646,8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7647,8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6954,8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55624,4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6955,5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28,5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29552,4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7414,3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188,7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7452,0</w:t>
            </w:r>
          </w:p>
        </w:tc>
      </w:tr>
      <w:tr>
        <w:trPr>
          <w:trHeight w:val="6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78456,0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58548,0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іске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кәсiпкерлiк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4096,1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1965,1</w:t>
            </w:r>
          </w:p>
        </w:tc>
      </w:tr>
      <w:tr>
        <w:trPr>
          <w:trHeight w:val="9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57798,0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13"/>
        <w:gridCol w:w="693"/>
        <w:gridCol w:w="673"/>
        <w:gridCol w:w="7473"/>
        <w:gridCol w:w="1913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-70016,6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70016,6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93"/>
        <w:gridCol w:w="753"/>
        <w:gridCol w:w="733"/>
        <w:gridCol w:w="729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64913,0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7120,8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3"/>
        <w:gridCol w:w="473"/>
        <w:gridCol w:w="373"/>
        <w:gridCol w:w="353"/>
        <w:gridCol w:w="7873"/>
        <w:gridCol w:w="1933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40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  <w:tr>
        <w:trPr>
          <w:trHeight w:val="225" w:hRule="atLeast"/>
        </w:trPr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12224,4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413"/>
        <w:gridCol w:w="825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644681,0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309471,0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198808,0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104086,0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41370,0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3940,0</w:t>
            </w:r>
          </w:p>
        </w:tc>
      </w:tr>
      <w:tr>
        <w:trPr>
          <w:trHeight w:val="5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15661,0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476,0</w:t>
            </w:r>
          </w:p>
        </w:tc>
      </w:tr>
      <w:tr>
        <w:trPr>
          <w:trHeight w:val="78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5998,0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81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2449,0</w:t>
            </w:r>
          </w:p>
        </w:tc>
      </w:tr>
      <w:tr>
        <w:trPr>
          <w:trHeight w:val="2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6725,0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4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2424513,0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433"/>
        <w:gridCol w:w="673"/>
        <w:gridCol w:w="733"/>
        <w:gridCol w:w="7353"/>
        <w:gridCol w:w="20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3081917,0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212256,0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182900,0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50469,0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119506,0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16420,0</w:t>
            </w:r>
          </w:p>
        </w:tc>
      </w:tr>
      <w:tr>
        <w:trPr>
          <w:trHeight w:val="8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10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1293121,0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1065126,0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1060895,0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1016680,0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44215,0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139402,0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73295,0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78723,0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9136,0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11810,0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30882,0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9144,0</w:t>
            </w:r>
          </w:p>
        </w:tc>
      </w:tr>
      <w:tr>
        <w:trPr>
          <w:trHeight w:val="11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14825,0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14473,0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1182679,0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5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1028775,0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су бұру жүйелерін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806712,0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28452,0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44485,0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10569,0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3609,0</w:t>
            </w:r>
          </w:p>
        </w:tc>
      </w:tr>
      <w:tr>
        <w:trPr>
          <w:trHeight w:val="10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2848,0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42114,0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24721,0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10403,0</w:t>
            </w:r>
          </w:p>
        </w:tc>
      </w:tr>
      <w:tr>
        <w:trPr>
          <w:trHeight w:val="7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7193,0</w:t>
            </w:r>
          </w:p>
        </w:tc>
      </w:tr>
      <w:tr>
        <w:trPr>
          <w:trHeight w:val="4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7870,0</w:t>
            </w:r>
          </w:p>
        </w:tc>
      </w:tr>
      <w:tr>
        <w:trPr>
          <w:trHeight w:val="108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27209,0</w:t>
            </w:r>
          </w:p>
        </w:tc>
      </w:tr>
      <w:tr>
        <w:trPr>
          <w:trHeight w:val="2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18747,0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11123,0</w:t>
            </w:r>
          </w:p>
        </w:tc>
      </w:tr>
      <w:tr>
        <w:trPr>
          <w:trHeight w:val="4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6939,0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</w:p>
        </w:tc>
      </w:tr>
      <w:tr>
        <w:trPr>
          <w:trHeight w:val="5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8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15163,0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5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81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29583,0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6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24279,0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43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6574,0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17705,0</w:t>
            </w:r>
          </w:p>
        </w:tc>
      </w:tr>
      <w:tr>
        <w:trPr>
          <w:trHeight w:val="8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4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9640,0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693"/>
        <w:gridCol w:w="673"/>
        <w:gridCol w:w="725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3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3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2015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453"/>
        <w:gridCol w:w="8353"/>
        <w:gridCol w:w="19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713860,0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340097,0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231303,0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109061,0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27687,0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15797,0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салықтар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5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1808,0</w:t>
            </w:r>
          </w:p>
        </w:tc>
      </w:tr>
      <w:tr>
        <w:trPr>
          <w:trHeight w:val="82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7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2662,0</w:t>
            </w:r>
          </w:p>
        </w:tc>
      </w:tr>
      <w:tr>
        <w:trPr>
          <w:trHeight w:val="2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8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  <w:tr>
        <w:trPr>
          <w:trHeight w:val="2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1124165,0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673"/>
        <w:gridCol w:w="713"/>
        <w:gridCol w:w="7373"/>
        <w:gridCol w:w="19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1857124,0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215787,0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185749,0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51542,0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121058,0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18170,0</w:t>
            </w:r>
          </w:p>
        </w:tc>
      </w:tr>
      <w:tr>
        <w:trPr>
          <w:trHeight w:val="10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16792,0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9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жүйесiн қалыптастыру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1240843,0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88593,0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1087083,0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келудi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4527,0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1082556,0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1037639,0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65167,0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12654,0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43812,0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81311,0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66266,0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 көмек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тәрбиеленiп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30939,0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дейiнгi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жәрдемақылар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жеткiзу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45512,0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34544,0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тiлдерiн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iшкi саясат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тiлдердi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10743,0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тiлдердi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8065,0</w:t>
            </w:r>
          </w:p>
        </w:tc>
      </w:tr>
      <w:tr>
        <w:trPr>
          <w:trHeight w:val="10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дүниесiн қорғау, 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19049,0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5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8615,0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15396,0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мемлекеттiк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 жөнiндегi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7701,0</w:t>
            </w:r>
          </w:p>
        </w:tc>
      </w:tr>
      <w:tr>
        <w:trPr>
          <w:trHeight w:val="4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72000,0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69000,0</w:t>
            </w:r>
          </w:p>
        </w:tc>
      </w:tr>
      <w:tr>
        <w:trPr>
          <w:trHeight w:val="2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7330,0</w:t>
            </w:r>
          </w:p>
        </w:tc>
      </w:tr>
      <w:tr>
        <w:trPr>
          <w:trHeight w:val="6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31817,0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8174,0</w:t>
            </w:r>
          </w:p>
        </w:tc>
      </w:tr>
      <w:tr>
        <w:trPr>
          <w:trHeight w:val="4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23643,0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493"/>
        <w:gridCol w:w="693"/>
        <w:gridCol w:w="693"/>
        <w:gridCol w:w="7413"/>
        <w:gridCol w:w="19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95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8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6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7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51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-11442,0</w:t>
            </w:r>
          </w:p>
        </w:tc>
      </w:tr>
      <w:tr>
        <w:trPr>
          <w:trHeight w:val="22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24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  <w:tr>
        <w:trPr>
          <w:trHeight w:val="49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11442,0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166 шешіміне 4-қосымша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81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кент, ауыл,</w:t>
      </w:r>
      <w:r>
        <w:br/>
      </w:r>
      <w:r>
        <w:rPr>
          <w:rFonts w:ascii="Times New Roman"/>
          <w:b/>
          <w:i w:val="false"/>
          <w:color w:val="000000"/>
        </w:rPr>
        <w:t>
ауылдық округтерінің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93"/>
        <w:gridCol w:w="693"/>
        <w:gridCol w:w="713"/>
        <w:gridCol w:w="947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85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 ұйымдастыру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дейiн тегiн алып баруды және керi алып келудi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5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керi алып келудi ұйымдастыру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</w:tr>
      <w:tr>
        <w:trPr>
          <w:trHeight w:val="4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"Белоглин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"Бозкөл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"Бөрлі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"Есенкөл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"Михайлов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"Новотроицк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"Победа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"Славен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"Станционный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"Тоғызақ селосы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"Өрнек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жерлеу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әкімінің аппараты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"Қарабалық кенті әкімінің аппараты"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іске асыру</w:t>
            </w:r>
          </w:p>
        </w:tc>
      </w:tr>
      <w:tr>
        <w:trPr>
          <w:trHeight w:val="2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"Смирнов селолық округі әкімінің 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 жәрдемдесу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