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3c84c" w14:textId="f03c8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Ауылдық округтері, Тоғызақ ауылы және Қарабалық кенті әкімдеріне кандидаттардың кездесулерін өткізу үшін шарттық негізде үй-жай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әкімдігінің 2013 жылғы 18 маусымдағы № 175 қаулысы. Қостанай облысының Әділет департаментінде 2013 жылғы 2 шілдеде № 4167 болып тіркелді. Күші жойылды - Қостанай облысы Қарабалық ауданы әкімдігінің 2015 жылғы 12 наурыздағы № 59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Қостанай облысы Қарабалық ауданы әкімдігінің 12.03.2015 № 59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Тақырыпта және бүкіл мәтін бойынша "селолық", "селосы" сөздері "ауылдық", "ауылы" сөздерімен ауыстырылды - Қостанай облысы Қарабалық ауданы әкімдігінің 30.06.2014 </w:t>
      </w:r>
      <w:r>
        <w:rPr>
          <w:rFonts w:ascii="Times New Roman"/>
          <w:b w:val="false"/>
          <w:i w:val="false"/>
          <w:color w:val="ff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жарияланғаннан кейін күнтізбелік он күн өткен соң қолданысқа енгізіледі).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сайлау туралы" Қазақстан Республикасының 1995 жылғы 28 қыркүйектегі Конституциялық Заңы </w:t>
      </w:r>
      <w:r>
        <w:rPr>
          <w:rFonts w:ascii="Times New Roman"/>
          <w:b w:val="false"/>
          <w:i w:val="false"/>
          <w:color w:val="000000"/>
          <w:sz w:val="28"/>
        </w:rPr>
        <w:t>28-бабы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4-тармағының, "Қазақстан Республикасындағы жергілікті мемлекеттік басқару және өзін-өзі басқару туралы" Қазақстан Республикасының 2001 жылғы 23 қаңтардағы Заңы </w:t>
      </w:r>
      <w:r>
        <w:rPr>
          <w:rFonts w:ascii="Times New Roman"/>
          <w:b w:val="false"/>
          <w:i w:val="false"/>
          <w:color w:val="000000"/>
          <w:sz w:val="28"/>
        </w:rPr>
        <w:t>31-бабының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Қарабалық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Қарабалық ауданының сайлаушыларымен ауылдық округі, Тоғызақ  ауылы және Қарабалық кенті әкімдері кандидаттарының кездесулерін өткізу үшін шарттық негізде үй-жай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ресми жарияланғаннан кейін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М. Соқытбаев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 әкімдігінің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18 маусымдағы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175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ауданының сайлаушыларымен ауылдық округі, Тоғызақ ауылы және Қарабалық кенті әкімдері кандидаттарының кездесулерін өткізу үшін шарттық негіздеу үй-жайлар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3063"/>
        <w:gridCol w:w="8002"/>
      </w:tblGrid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Кандидаттардың кездесулерін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 үшін орындар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кенті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ауданы әкімдігінің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тілдерді дамыту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Мәдениет Үйі"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 ғимаратында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кенті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ауданы әкімдігінің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 Абай Құнанбаев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Қарабалық орта мектебі"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 ғимаратында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кенті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ауданы әкімдігінің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 Максим Горький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Қарабалық № 1 орта мектебі"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кенті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ауданы әкімдігінің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 Қарабалық № 3 орта мектебі"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кенті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аудандық балалар-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жасөспірімдер спорт мектебі"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 № 2 спорт 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ғимаратында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Верен ауылы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ауданы әкімдігінің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 Верен бастауыш мектебі"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Гурьянов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кітапхана ғимараты қасында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Ворошилов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"Ақ-Бидай-Агро" жауапкершілігі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шектеулі серіктестігі кеңсесі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ғимаратында (келісім бойынша)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Елшан ауылы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"Ақ-Бидай-Агро" жауапкершілігі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шектеулі серіктестігі кеңсесі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ғимаратында (келісім бойынша)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Котлован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"Ақ-Бидай-Агро" жауапкершілігі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шектеулі серіктестігі кеңсесі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ғимаратында (келісім бойынша)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Сарыкөл ауылы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ауданы әкімдігінің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 Сарыкөл негізгі мектебі"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қасында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кітапхананың ғимаратында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ауданы әкімдігінің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 Надеждин негізгі мектебі"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Тоғызақ ауылы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мәдениет үйі ғимаратының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қасында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Белоглин ауылы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ғимаратында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Научный ауылы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мәдениет үйі ғимаратында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Святослав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ғимаратында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мәдениет үйі ғимаратында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Приуральское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"Приуральская нефтебаза"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серіктестігінің кеңсе ғимаратында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Фадеев ауылы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"Агро-Торо" жауапкершілігі 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серіктестігінің кеңсе ғимаратында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бойынша)"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Шадықсай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ауданы әкімдігінің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 Шадықсай негізгі мектебі"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Дальнее ауылы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"Агро-Торо" жауапкершілігі 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серіктестігінің кеңсе ғимараты қасында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ауданы әкімдігінің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 Подгород бастауыш мектебі"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қасында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Қайрақ ауылы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Вокзал станциясының ғимаратында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Новотроицк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ауданы білім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 орта мектебі"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 ғимаратында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Аққұдық ауылы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ауданы әкімдігінің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 Аққұдық бастауыш мектебі"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Мағынай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станциясы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ауданы әкімдігінің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 Мағынай негізгі мектебі"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Жаңааул ауылы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пункт ғимаратында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Победа ауылы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мәдениет үйі ғимаратында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Мағынай ауылы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ғимаратында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ауылы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Сейтқан Бақытжанұлы Абишевтің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пәтерінде, Молодежная көш, 2 үй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Бозкөл ауылы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мәдениет үйі ғимаратында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Бозкөл ауылы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мәдениет үйі ғимаратында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Бозкөл ауылы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мәдениет үйі ғимаратында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ауданы әкімдігінің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 Талапкер бастауыш мектебі"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Саманы ауылы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ғимараты қасында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ауданы әкімдігінің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 Михайлов орта мектебі"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 ауылы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ауданы әкімдігінің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 Лесной бастауыш мектебі"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Светлый ауылы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Фельдшер акушерлік пункттің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ғимаратында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Терентьев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ауданы әкімдігінің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 Терентьев негізгі мектебі"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Приречный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 ғимаратында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Қарақопа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Николай Николаевич Масальскидің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пәтерінде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Есенгелді Зайнулаұлы Беспаевтың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пәтерінде Пряхина көш.1/1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Өрнек ауылы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ауданы әкімдігінің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 Өрнек бастауыш мектебі"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ауылы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ауданы әкімдігінің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 Лесное орта мектебі"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Славян ауылы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 Николаевич Юрченконың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пәтерінде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Қособа ауылы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ауданы әкімдігінің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 Қособа негізгі мектебі"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"Кред" жауапкершілігі 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серіктестігінің кеңсе ғимаратында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Славенка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ауданы әкімдігінің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 Славенка орта мектебі"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"Тогызбай-Агро" жауапкершілігі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шектеулі серіктестігінің кеңсе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ғимаратында (келісім бойынша)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ауылы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ауданы әкімдігінің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 Бөрлі орта мектебі"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 ғимаратында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Тастыөзек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Тастыөзек ауылдық клубы ғимаратында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Смирнов ауылы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мәдениет үйі ғимаратында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Рыбкин ауылы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ауданы әкімдігінің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 Рыбкин бастауыш мектебі"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Батманов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кітапхана ғимаратында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"Тогаз и К" жауапкершілігі 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серіктестігінің асхана ғимаратында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