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81fb4" w14:textId="2081f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2005 жылғы 13 маусымдағы № 186 "Аудан жерлері үшін және Жітіқара қаласы бойынша жер салығы мен жер үшін төлемінің базалық ставкасына түзету коэффициенттерін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2013 жылғы 12 желтоқсандағы № 182 шешімі. Қостанай облысының Әділет департаментінде 2014 жылғы 21 қаңтарда № 4412 болып тіркелді. Күші жойылды - Қостанай облысы Жітіқара ауданы мәслихатының 2016 жылғы 21 қарашадағы № 70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Қостанай облысы Жітіқара ауданы мәслихатының 21.11.2016 </w:t>
      </w:r>
      <w:r>
        <w:rPr>
          <w:rFonts w:ascii="Times New Roman"/>
          <w:b w:val="false"/>
          <w:i w:val="false"/>
          <w:color w:val="ff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кейбір заңнамалық актілеріне ономастика мәселелері бойынша өзгерістер мен толықтырулар енгізу туралы" Қазақстан Республикасының 2013 жылғы 21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Жітіқара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Мәслихаттың 2005 жылғы 13 маусымдағы № 186 "Аудан жерлері үшін және Жітіқара қаласы бойынша жер салығы мен жер үшін төлемінің базалық ставкасына түзету коэффициенттерін бекіту туралы" шешіміне (Нормативтік құқықтық актілердің мемлекеттік тіркеу тізілімінде № 9-10-14 тіркелген, 2005 жылғы 30 шілдеде "Житикаринские новости"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көрсетілген шешімнің кіріспесі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2003 жылғы 20 маусымдағы Қазақстан Республикасының Жер кодексінің 11-бабының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"Салық және бюджетке төленетін басқа да міндетті төлемдер туралы (Салық кодексі)" Қазақстан Республикасы 2008 жылғы 10 желтоқсандағы Кодексінің 387-бабының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Жітіқара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көрсетілген шешімнің мемлекеттік тілінде 1-тармағының 3) 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"3) аудан жерлері үшін (ауылдық елді мекендер жерлерінен басқа) жер салығы базалық ставкасына түзету коэффициенттері", орыс тіліндегі мәтін өзгертүсіз қалады;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көрсетілген шешімнің мемлекеттік тілінде 1-тармағының 4) 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"4) ауданның ауылдық елді мекендер жерлері үшін жер салығы базалық ставкасына түзету коэффициенттері", орыс тіліндегі мәтін өзгертүсіз қалады;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3, 4-қосымшалары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Жітіқара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Кененбаева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Министрлігі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комитетінің Қостанай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бойынша салық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Жітіқара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 басқармасы"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 Б. Шуинов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"Жітіқара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жер қатынастары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 А. Уразбаев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182 шешіміне 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жылғы 13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186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 жерлері үшін (ауылдық елді мекендер жерлерінен басқа) жер салығы базалық ставкасына түзету коэффициенттері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1"/>
        <w:gridCol w:w="1941"/>
        <w:gridCol w:w="9018"/>
      </w:tblGrid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 базалық ставкасына түзету коэффициенттері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Аймаққа кіретін қадастралық кварталдар атаулары және нөмірлері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Аққарға ауылы (032);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Большевик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Тасыбай ауылы (011),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Қазірет ауылы (011)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Волгоград ауылы (030);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Мүктікөл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Жалтыркөл ауылы (024)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Пригородный ауылы (036);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Чайковский ауылы (006);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Шевченковка ауылы (013)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Большевик ауылдық округі (010);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Забелов ауылы (008);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Милютин ауылы (016);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Мүктікөл ауылдық округі (022);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Приречный ауылы (018);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 аулы (028);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ауылы (026);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Тоқтаров ауылдық округі (020);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Ырсай аулы (034);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"Костанайские минералы" акционерлік қоғамы (192-007-114)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182 шешіміне 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жылғы 13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186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Ауданның ауылдық елді мекендер жерлері үшін жер салығы базалық ставкасына түзету коэффициенттері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2382"/>
        <w:gridCol w:w="8272"/>
      </w:tblGrid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 базалық ставкасына түзету коэффициенттері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Аймаққа кіретін (ауылдық округтер бойынша) ауданның ауылдық елді мекендер, кварталдардың атаулары және нөмірлері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Аққарға ауылы (031);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Большевик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Қазірет ауылы 2 (011) учаскесі;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Милютин ауылы 2 (015)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Большевик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(009) учаскесі;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Тасыбай ауылы (011)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Мүктикөл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Қондыбай ауылы (021);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ауылы 2 (025)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Мүктикөл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Жалтыркөл ауылы (023);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Шевченковка ауылы 2 (013)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Большевик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Құсақан ауылы (009);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Волгоград ауылы (029);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 ауылы (027);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Ырсай ауылы (033)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Большевик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Тургенов ауылы (009),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Қазірет ауылы 1 (011) учаскесі;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Забелов ауылы (007);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Милютин ауылы 1 (015) учаскесі;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Мүктикөл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Мүктикөл ауылы (021);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Пригородный ауылы (001), (002);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Приречный ауылы (017);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ауылы 1 (025) учаскесі;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Тоқтаров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Тоқтаров ауылы (019),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Львов ауылы (019);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Чайковский ауылы (005);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Шевченковка ауылы 1 (013)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