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8211" w14:textId="3cf8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ауданының 2014-2016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2013 жылғы 27 желтоқсандағы № 187 шешімі. Қостанай облысының Әділет департаментінде 2013 жылғы 30 желтоқсанда № 4382 болып тіркелді. Шешімнің қабылдау мерзімінің өтуіне байланысты қолдану тоқтатылды - (Қостанай облысы Жітіқара аудандық мәслихаты аппаратының 2015 жылғы 20 ақпандағы № 49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Шешімнің қабылдау мерзімінің өтуіне байланысты қолдану тоқтатылды - (Қостанай облысы Жітіқара аудандық мәслихаты аппаратының  20.02.2015 № 49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75-бабының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2014-2016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жылға,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4029175,3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1359432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47518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- 16810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2605415,3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3989880,3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46643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46952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–82348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 пайдалану) – 82348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Қостанай облысы Жітіқара ауданы мәслихатының 19.02.2014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30.04.2014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06.08.2014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14.10.2014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27.11.2014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бюджетіне облыстық бюджеттен берілетін 2013 жылға арналған субвенцияның көлемі, 1034155 мың теңге сомасында белгіленгені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бюджетінен облыстық бюджетке бюджеттік алулар көлемі 0 құрайтыны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2014 жылға арналған Жітіқара ауданы әкімдігінің резерві 89952,3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Жітіқара ауданы мәслихатының 14.10.2014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2014 жылға арналған аудандық бюджетте ағымдағы нысаналы трансферттер және облыстық бюджеттен дамытуға арналған трансферттер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165 мың теңге – мүгедектерге қызмет көрсетуге бағдарланған ұйымдар орналасқан жерлерде жол белгілері мен сілтегіштерін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1223 мың теңге – мүгедектерге қызмет көрсетуге бағдарланған ұйымдар орналасқан жерлерде жүргіншілер өтетін жолдарды дыбыстайтын және жарық беретін құрылғылармен жарақтауға;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75966 мың теңге – Моноқалаларды дамытудың 2012-2020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бюджеттік инвестициялық жобаларды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19787 мың теңге – инженерлік коммуникациялық инфрақұрылымды жобалауға,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11095,3 мың теңге – Қостанай облысы Жітіқара ауданының (Милютинка ауылына дейін кеңейту) Волгоград топтық су құбырын қайта құрылымдауға;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6) 33812,5 мың теңге –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қалаларды және ауылдық елді мекендерді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1244,5 мың теңге – 2014 жылғы 1 мамырдан бастап Ұлы Отан соғысының қатысушылары мен мүгедектеріне тұрмыстық қажеттіліктерге әлеуметтік көмек мөлшерін 6-дан 10 айлық есептік көрсеткіштеріне дейін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60000 мың теңге – кірістер ысыраптарын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6482 мың теңге - үш деңгейлі жүйе бойынша біліктілікті арттырудан өткен мұғалімдерге төленетін еңбекақыны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39500 мың теңге – тұрғын үй көмегін төлеуге.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5-тармаққа өзгерістер енгізілді - Қостанай облысы Жітіқара ауданы мәслихатының 30.04.2014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06.08.2014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27.11.2014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2014 жылға арналған аудандық бюджетте ағымдағы нысаналы трансферттер және республикалық бюджеттен дамытуға арналған трансферттер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43317 мың теңге -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14495 мың теңге – үш деңгейлі жүйе бойынша біліктілігін арттырудан өткен мұғалімдерге еңбекақыны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3810,2 мың теңге – Қазақстан Республикасында білім беруді дамытудың 2011-2020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590 мың теңге – мүгедектерге қызмет көрсетуге бағдарланған ұйымдар орналасқан жерлерде жол белгілері мен сілтегіштерін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4894 мың теңге – мүгедектерге қызмет көрсетуге бағдарланған ұйымдар орналасқан жерлерде жүргіншілер өтетін жолдарды дыбыстайтын және жарық беретін құрылғылармен жарақтауға;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638058,6 мың теңге – Моноқалаларды дамытудың 2012-2020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бюджеттік инвестициялық жобаларды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178529 мың теңге – инженерлік коммуникациялық инфрақұрылымды жобалауға, дамытуға, жайластыруға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100000 мың теңге – Қостанай облысы Жітіқара ауданының (Милютинка ауылына дейін кеңейту) Волгоград топтық су құбырын қайта құрылымдауға;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489,4 мың теңге – мемлекеттік атаулы әлеуметтік көмекті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2153,6 мың теңге - 18 жасқа дейінгі балаларға мемлекеттік жәрдемақыларды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73109,8 мың теңге -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үстемақыны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75000 мың теңге - мамандандырылған уәкілетті ұйымдардың жарғылық капиталдарын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187538,4 мың теңге - Моноқалаларды дамытудың 2012-2020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ағымдағы іс-шараларды іске асыруға.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6-тармаққа өзгерістер енгізілді - Қостанай облысы Жітіқара ауданы мәслихатының 30.04.2014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06.08.2014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енгізіледі); 27.11.2014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2014 жылға арналған аудандық бюджетте нысаналы трансферттердің қайтарылуы 21496,8 мың теңге, оның ішінде республикалық бюджетке – 13161,2 мың теңге, облыстық бюджетке – 8335,6 мың теңге сомасында қайтарылуы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Қостанай облысы Жітіқара ауданы мәслихатының 19.02.2014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6-2. 2014 жылға арналған аудандық бюджетте облыстық бюджеттен бөлінген, 2013 жылы пайдаланылмаған бюджеттік кредитті 392,1 мың теңге сомасында қайтару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- Қостанай облысы Жітіқара ауданы мәслихатының 19.02.2014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енгізіледі); жаңа редакцияда - Қостанай облысы Жітіқара ауданы мәслихатының 06.08.2014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6-3. 2014 жылға арналған аудандық бюджетте жергілікті атқарушы органдардың облыстық бюджеттен қарыздар бойынша сыйақылар мен өзге де төлемдерді төлеу бойынша борышына қызмет көрсету 9,4 мың теңге сомасында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6-3-тармақпен толықтырылды - Қостанай облысы Жітіқара ауданы мәслихатының 19.02.2014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енгізіледі); жаңа редакцияда - Қостанай облысы Жітіқара ауданы мәслихатының 06.08.2014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2014 жылға арналған аудандық бюджетте моноқалалардағы кәсіпкерлікті дамытуға жәрдемдесуге республикалық бюджеттен 46952 мың теңге сомасында бюджеттік кредиттің түсімі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2014 жылға арналған аудандық бюджетті атқару процессінде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Жітіқара ауданының қала, ауылдар, ауылдық округтер әкімдері аппараттарының бюджеттік бағдарламалары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 2014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А. Кабиев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 мәслихатының хатшысы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Жидебаева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187 шешіміне 1-қосымша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Жітіқара ауданы мәслихатының 27.11.2014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659"/>
        <w:gridCol w:w="558"/>
        <w:gridCol w:w="7346"/>
        <w:gridCol w:w="262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4029175,3</w:t>
            </w:r>
          </w:p>
        </w:tc>
      </w:tr>
      <w:tr>
        <w:trPr>
          <w:trHeight w:val="2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1359432</w:t>
            </w:r>
          </w:p>
        </w:tc>
      </w:tr>
      <w:tr>
        <w:trPr>
          <w:trHeight w:val="2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601896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601896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469862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469862</w:t>
            </w:r>
          </w:p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230938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155560</w:t>
            </w:r>
          </w:p>
        </w:tc>
      </w:tr>
      <w:tr>
        <w:trPr>
          <w:trHeight w:val="1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61198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48590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12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47518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39195</w:t>
            </w:r>
          </w:p>
        </w:tc>
      </w:tr>
      <w:tr>
        <w:trPr>
          <w:trHeight w:val="1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39195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2605415,3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2605415,3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2605415,3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577"/>
        <w:gridCol w:w="738"/>
        <w:gridCol w:w="879"/>
        <w:gridCol w:w="6036"/>
        <w:gridCol w:w="2592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3989880,3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265021,6</w:t>
            </w:r>
          </w:p>
        </w:tc>
      </w:tr>
      <w:tr>
        <w:trPr>
          <w:trHeight w:val="10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231334,4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</w:t>
            </w:r>
          </w:p>
        </w:tc>
      </w:tr>
      <w:tr>
        <w:trPr>
          <w:trHeight w:val="9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81017,1</w:t>
            </w:r>
          </w:p>
        </w:tc>
      </w:tr>
      <w:tr>
        <w:trPr>
          <w:trHeight w:val="8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81017,1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135561,3</w:t>
            </w:r>
          </w:p>
        </w:tc>
      </w:tr>
      <w:tr>
        <w:trPr>
          <w:trHeight w:val="8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127325,3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18619,9</w:t>
            </w:r>
          </w:p>
        </w:tc>
      </w:tr>
      <w:tr>
        <w:trPr>
          <w:trHeight w:val="1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18619,9</w:t>
            </w:r>
          </w:p>
        </w:tc>
      </w:tr>
      <w:tr>
        <w:trPr>
          <w:trHeight w:val="11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16752,9</w:t>
            </w:r>
          </w:p>
        </w:tc>
      </w:tr>
      <w:tr>
        <w:trPr>
          <w:trHeight w:val="8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15067,3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15067,3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14937,3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7366,7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7366,7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7366,7</w:t>
            </w:r>
          </w:p>
        </w:tc>
      </w:tr>
      <w:tr>
        <w:trPr>
          <w:trHeight w:val="4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7366,7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4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11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1620114,9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93164,3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93164,3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49847,3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43317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1445592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1445098</w:t>
            </w:r>
          </w:p>
        </w:tc>
      </w:tr>
      <w:tr>
        <w:trPr>
          <w:trHeight w:val="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1394368</w:t>
            </w:r>
          </w:p>
        </w:tc>
      </w:tr>
      <w:tr>
        <w:trPr>
          <w:trHeight w:val="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50730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81358,6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81358,6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7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22475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14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8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16964,6</w:t>
            </w:r>
          </w:p>
        </w:tc>
      </w:tr>
      <w:tr>
        <w:trPr>
          <w:trHeight w:val="1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302320,6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262926,5</w:t>
            </w:r>
          </w:p>
        </w:tc>
      </w:tr>
      <w:tr>
        <w:trPr>
          <w:trHeight w:val="8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262926,5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27864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7016,4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140912</w:t>
            </w:r>
          </w:p>
        </w:tc>
      </w:tr>
      <w:tr>
        <w:trPr>
          <w:trHeight w:val="8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24512,5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1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27618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12263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17691,6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39394,1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32522,1</w:t>
            </w:r>
          </w:p>
        </w:tc>
      </w:tr>
      <w:tr>
        <w:trPr>
          <w:trHeight w:val="14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29648,6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2498,5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413696,6</w:t>
            </w:r>
          </w:p>
        </w:tc>
      </w:tr>
      <w:tr>
        <w:trPr>
          <w:trHeight w:val="1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241785,8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</w:tr>
      <w:tr>
        <w:trPr>
          <w:trHeight w:val="11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9657,3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5943,3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33785,1</w:t>
            </w:r>
          </w:p>
        </w:tc>
      </w:tr>
      <w:tr>
        <w:trPr>
          <w:trHeight w:val="2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33785,1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198316</w:t>
            </w:r>
          </w:p>
        </w:tc>
      </w:tr>
      <w:tr>
        <w:trPr>
          <w:trHeight w:val="9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198316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111095,3</w:t>
            </w:r>
          </w:p>
        </w:tc>
      </w:tr>
      <w:tr>
        <w:trPr>
          <w:trHeight w:val="1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111095,3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111095,3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60815,5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29942,5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4575,5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</w:t>
            </w:r>
          </w:p>
        </w:tc>
      </w:tr>
      <w:tr>
        <w:trPr>
          <w:trHeight w:val="12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27871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7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125766,4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22362,8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22362,8</w:t>
            </w:r>
          </w:p>
        </w:tc>
      </w:tr>
      <w:tr>
        <w:trPr>
          <w:trHeight w:val="9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7826,8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54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9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42074,3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30434,3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22413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8021,3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4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9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19126,3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10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11664,3</w:t>
            </w:r>
          </w:p>
        </w:tc>
      </w:tr>
      <w:tr>
        <w:trPr>
          <w:trHeight w:val="14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10872,3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1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74485,4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34320,5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22861,4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22731,4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10068,1</w:t>
            </w:r>
          </w:p>
        </w:tc>
      </w:tr>
      <w:tr>
        <w:trPr>
          <w:trHeight w:val="5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7132,6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1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725,5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10085,9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10085,9</w:t>
            </w:r>
          </w:p>
        </w:tc>
      </w:tr>
      <w:tr>
        <w:trPr>
          <w:trHeight w:val="8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10085,9</w:t>
            </w:r>
          </w:p>
        </w:tc>
      </w:tr>
      <w:tr>
        <w:trPr>
          <w:trHeight w:val="8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38192,2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38192,2</w:t>
            </w:r>
          </w:p>
        </w:tc>
      </w:tr>
      <w:tr>
        <w:trPr>
          <w:trHeight w:val="6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12441,4</w:t>
            </w:r>
          </w:p>
        </w:tc>
      </w:tr>
      <w:tr>
        <w:trPr>
          <w:trHeight w:val="46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10392,6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2048,8</w:t>
            </w:r>
          </w:p>
        </w:tc>
      </w:tr>
      <w:tr>
        <w:trPr>
          <w:trHeight w:val="4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25750,8</w:t>
            </w:r>
          </w:p>
        </w:tc>
      </w:tr>
      <w:tr>
        <w:trPr>
          <w:trHeight w:val="8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6089,8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1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1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58850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9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11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45950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1058222,7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11267,3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11267,3</w:t>
            </w:r>
          </w:p>
        </w:tc>
      </w:tr>
      <w:tr>
        <w:trPr>
          <w:trHeight w:val="9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9417,3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1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1046955,4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9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89952,3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89952,3</w:t>
            </w:r>
          </w:p>
        </w:tc>
      </w:tr>
      <w:tr>
        <w:trPr>
          <w:trHeight w:val="11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507324,7</w:t>
            </w:r>
          </w:p>
        </w:tc>
      </w:tr>
      <w:tr>
        <w:trPr>
          <w:trHeight w:val="14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17286,1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86084</w:t>
            </w:r>
          </w:p>
        </w:tc>
      </w:tr>
      <w:tr>
        <w:trPr>
          <w:trHeight w:val="4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1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402024,6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23562,4</w:t>
            </w:r>
          </w:p>
        </w:tc>
      </w:tr>
      <w:tr>
        <w:trPr>
          <w:trHeight w:val="11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9138,4</w:t>
            </w:r>
          </w:p>
        </w:tc>
      </w:tr>
      <w:tr>
        <w:trPr>
          <w:trHeight w:val="4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332000</w:t>
            </w:r>
          </w:p>
        </w:tc>
      </w:tr>
      <w:tr>
        <w:trPr>
          <w:trHeight w:val="12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8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жаңа өндірістерді дамытуға гранттар беру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8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21496,8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46643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5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2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-82348</w:t>
            </w:r>
          </w:p>
        </w:tc>
      </w:tr>
      <w:tr>
        <w:trPr>
          <w:trHeight w:val="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187 шешіміне 2-қосымша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2015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Қостанай облысы Жітіқара ауданы мәслихатының 14.10.2014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657"/>
        <w:gridCol w:w="737"/>
        <w:gridCol w:w="7541"/>
        <w:gridCol w:w="236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3041965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1461578</w:t>
            </w:r>
          </w:p>
        </w:tc>
      </w:tr>
      <w:tr>
        <w:trPr>
          <w:trHeight w:val="21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685024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685024</w:t>
            </w:r>
          </w:p>
        </w:tc>
      </w:tr>
      <w:tr>
        <w:trPr>
          <w:trHeight w:val="19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508747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508747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213362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133760</w:t>
            </w:r>
          </w:p>
        </w:tc>
      </w:tr>
      <w:tr>
        <w:trPr>
          <w:trHeight w:val="15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1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66106</w:t>
            </w:r>
          </w:p>
        </w:tc>
      </w:tr>
      <w:tr>
        <w:trPr>
          <w:trHeight w:val="1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45676</w:t>
            </w:r>
          </w:p>
        </w:tc>
      </w:tr>
      <w:tr>
        <w:trPr>
          <w:trHeight w:val="1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6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25148</w:t>
            </w:r>
          </w:p>
        </w:tc>
      </w:tr>
      <w:tr>
        <w:trPr>
          <w:trHeight w:val="4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13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5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8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7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3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5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30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10852</w:t>
            </w:r>
          </w:p>
        </w:tc>
      </w:tr>
      <w:tr>
        <w:trPr>
          <w:trHeight w:val="6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</w:p>
        </w:tc>
      </w:tr>
      <w:tr>
        <w:trPr>
          <w:trHeight w:val="1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16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39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1527883</w:t>
            </w:r>
          </w:p>
        </w:tc>
      </w:tr>
      <w:tr>
        <w:trPr>
          <w:trHeight w:val="58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1527883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498"/>
        <w:gridCol w:w="781"/>
        <w:gridCol w:w="841"/>
        <w:gridCol w:w="6420"/>
        <w:gridCol w:w="260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3041965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254662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219524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72554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72554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132786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132786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</w:p>
        </w:tc>
      </w:tr>
      <w:tr>
        <w:trPr>
          <w:trHeight w:val="10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</w:t>
            </w:r>
          </w:p>
        </w:tc>
      </w:tr>
      <w:tr>
        <w:trPr>
          <w:trHeight w:val="7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</w:t>
            </w:r>
          </w:p>
        </w:tc>
      </w:tr>
      <w:tr>
        <w:trPr>
          <w:trHeight w:val="10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1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1526157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46940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1407156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1407156</w:t>
            </w:r>
          </w:p>
        </w:tc>
      </w:tr>
      <w:tr>
        <w:trPr>
          <w:trHeight w:val="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1359138</w:t>
            </w:r>
          </w:p>
        </w:tc>
      </w:tr>
      <w:tr>
        <w:trPr>
          <w:trHeight w:val="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48018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72061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72061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10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202567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172906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172906</w:t>
            </w:r>
          </w:p>
        </w:tc>
      </w:tr>
      <w:tr>
        <w:trPr>
          <w:trHeight w:val="1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30049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28285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25325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27626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29661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29661</w:t>
            </w:r>
          </w:p>
        </w:tc>
      </w:tr>
      <w:tr>
        <w:trPr>
          <w:trHeight w:val="11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29174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523286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259017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134463</w:t>
            </w:r>
          </w:p>
        </w:tc>
      </w:tr>
      <w:tr>
        <w:trPr>
          <w:trHeight w:val="9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200726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200726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200726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63543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33721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116240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1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7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18814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10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31778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21341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</w:t>
            </w:r>
          </w:p>
        </w:tc>
      </w:tr>
      <w:tr>
        <w:trPr>
          <w:trHeight w:val="1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41311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</w:t>
            </w:r>
          </w:p>
        </w:tc>
      </w:tr>
      <w:tr>
        <w:trPr>
          <w:trHeight w:val="8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281928</w:t>
            </w:r>
          </w:p>
        </w:tc>
      </w:tr>
      <w:tr>
        <w:trPr>
          <w:trHeight w:val="1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8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272855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145891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</w:t>
            </w:r>
          </w:p>
        </w:tc>
      </w:tr>
      <w:tr>
        <w:trPr>
          <w:trHeight w:val="7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109628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</w:p>
        </w:tc>
      </w:tr>
      <w:tr>
        <w:trPr>
          <w:trHeight w:val="1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</w:p>
        </w:tc>
      </w:tr>
      <w:tr>
        <w:trPr>
          <w:trHeight w:val="1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496"/>
        <w:gridCol w:w="738"/>
        <w:gridCol w:w="738"/>
        <w:gridCol w:w="6498"/>
        <w:gridCol w:w="2612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2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187 шешіміне 3-қосымша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393"/>
        <w:gridCol w:w="253"/>
        <w:gridCol w:w="8227"/>
        <w:gridCol w:w="2394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3015933</w:t>
            </w:r>
          </w:p>
        </w:tc>
      </w:tr>
      <w:tr>
        <w:trPr>
          <w:trHeight w:val="21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1550321</w:t>
            </w:r>
          </w:p>
        </w:tc>
      </w:tr>
      <w:tr>
        <w:trPr>
          <w:trHeight w:val="21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733111</w:t>
            </w:r>
          </w:p>
        </w:tc>
      </w:tr>
      <w:tr>
        <w:trPr>
          <w:trHeight w:val="19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733111</w:t>
            </w:r>
          </w:p>
        </w:tc>
      </w:tr>
      <w:tr>
        <w:trPr>
          <w:trHeight w:val="19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543152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543152</w:t>
            </w:r>
          </w:p>
        </w:tc>
      </w:tr>
      <w:tr>
        <w:trPr>
          <w:trHeight w:val="22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217988</w:t>
            </w:r>
          </w:p>
        </w:tc>
      </w:tr>
      <w:tr>
        <w:trPr>
          <w:trHeight w:val="27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133760</w:t>
            </w:r>
          </w:p>
        </w:tc>
      </w:tr>
      <w:tr>
        <w:trPr>
          <w:trHeight w:val="15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16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70732</w:t>
            </w:r>
          </w:p>
        </w:tc>
      </w:tr>
      <w:tr>
        <w:trPr>
          <w:trHeight w:val="16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</w:t>
            </w:r>
          </w:p>
        </w:tc>
      </w:tr>
      <w:tr>
        <w:trPr>
          <w:trHeight w:val="48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46755</w:t>
            </w:r>
          </w:p>
        </w:tc>
      </w:tr>
      <w:tr>
        <w:trPr>
          <w:trHeight w:val="13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5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25148</w:t>
            </w:r>
          </w:p>
        </w:tc>
      </w:tr>
      <w:tr>
        <w:trPr>
          <w:trHeight w:val="43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</w:t>
            </w:r>
          </w:p>
        </w:tc>
      </w:tr>
      <w:tr>
        <w:trPr>
          <w:trHeight w:val="13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</w:tr>
      <w:tr>
        <w:trPr>
          <w:trHeight w:val="27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97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15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3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62837</w:t>
            </w:r>
          </w:p>
        </w:tc>
      </w:tr>
      <w:tr>
        <w:trPr>
          <w:trHeight w:val="22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42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</w:p>
        </w:tc>
      </w:tr>
      <w:tr>
        <w:trPr>
          <w:trHeight w:val="3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60602</w:t>
            </w:r>
          </w:p>
        </w:tc>
      </w:tr>
      <w:tr>
        <w:trPr>
          <w:trHeight w:val="18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60602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</w:t>
            </w:r>
          </w:p>
        </w:tc>
      </w:tr>
      <w:tr>
        <w:trPr>
          <w:trHeight w:val="36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27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16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1391164</w:t>
            </w:r>
          </w:p>
        </w:tc>
      </w:tr>
      <w:tr>
        <w:trPr>
          <w:trHeight w:val="43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1391164</w:t>
            </w:r>
          </w:p>
        </w:tc>
      </w:tr>
      <w:tr>
        <w:trPr>
          <w:trHeight w:val="15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03"/>
        <w:gridCol w:w="708"/>
        <w:gridCol w:w="728"/>
        <w:gridCol w:w="6738"/>
        <w:gridCol w:w="2344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3015933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261981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225997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76625</w:t>
            </w:r>
          </w:p>
        </w:tc>
      </w:tr>
      <w:tr>
        <w:trPr>
          <w:trHeight w:val="4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134933</w:t>
            </w:r>
          </w:p>
        </w:tc>
      </w:tr>
      <w:tr>
        <w:trPr>
          <w:trHeight w:val="7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134933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</w:t>
            </w:r>
          </w:p>
        </w:tc>
      </w:tr>
      <w:tr>
        <w:trPr>
          <w:trHeight w:val="8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</w:t>
            </w:r>
          </w:p>
        </w:tc>
      </w:tr>
      <w:tr>
        <w:trPr>
          <w:trHeight w:val="11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15505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1548576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47780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47780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1424643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1424643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1376285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48358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76153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76153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</w:t>
            </w:r>
          </w:p>
        </w:tc>
      </w:tr>
      <w:tr>
        <w:trPr>
          <w:trHeight w:val="8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308114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277921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277921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32153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17611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125494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30078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25405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29560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30193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30193</w:t>
            </w:r>
          </w:p>
        </w:tc>
      </w:tr>
      <w:tr>
        <w:trPr>
          <w:trHeight w:val="11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29672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545187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284196</w:t>
            </w:r>
          </w:p>
        </w:tc>
      </w:tr>
      <w:tr>
        <w:trPr>
          <w:trHeight w:val="6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279468</w:t>
            </w:r>
          </w:p>
        </w:tc>
      </w:tr>
      <w:tr>
        <w:trPr>
          <w:trHeight w:val="4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279468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67991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36082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</w:t>
            </w:r>
          </w:p>
        </w:tc>
      </w:tr>
      <w:tr>
        <w:trPr>
          <w:trHeight w:val="9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31909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31909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119999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41715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41715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41715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</w:t>
            </w:r>
          </w:p>
        </w:tc>
      </w:tr>
      <w:tr>
        <w:trPr>
          <w:trHeight w:val="4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22483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</w:p>
        </w:tc>
      </w:tr>
      <w:tr>
        <w:trPr>
          <w:trHeight w:val="7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36538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28860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</w:p>
        </w:tc>
      </w:tr>
      <w:tr>
        <w:trPr>
          <w:trHeight w:val="5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</w:p>
        </w:tc>
      </w:tr>
      <w:tr>
        <w:trPr>
          <w:trHeight w:val="6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</w:t>
            </w:r>
          </w:p>
        </w:tc>
      </w:tr>
      <w:tr>
        <w:trPr>
          <w:trHeight w:val="12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16704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8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44163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44163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8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8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32257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32257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90559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8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1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81289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</w:t>
            </w:r>
          </w:p>
        </w:tc>
      </w:tr>
      <w:tr>
        <w:trPr>
          <w:trHeight w:val="7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41677</w:t>
            </w:r>
          </w:p>
        </w:tc>
      </w:tr>
      <w:tr>
        <w:trPr>
          <w:trHeight w:val="8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187 шешіміне 4-қосымша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бюджетті атқару процессінде секвестрлеуге жатпайтын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0"/>
      </w:tblGrid>
      <w:tr>
        <w:trPr>
          <w:trHeight w:val="30" w:hRule="atLeast"/>
        </w:trPr>
        <w:tc>
          <w:tcPr>
            <w:tcW w:w="1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165" w:hRule="atLeast"/>
        </w:trPr>
        <w:tc>
          <w:tcPr>
            <w:tcW w:w="1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105" w:hRule="atLeast"/>
        </w:trPr>
        <w:tc>
          <w:tcPr>
            <w:tcW w:w="1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25" w:hRule="atLeast"/>
        </w:trPr>
        <w:tc>
          <w:tcPr>
            <w:tcW w:w="1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165" w:hRule="atLeast"/>
        </w:trPr>
        <w:tc>
          <w:tcPr>
            <w:tcW w:w="1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187 шешіміне 5-қосымша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қала, ауылдар, ауылдық округтер әкімдері аппараттарының бюджеттік бағдарламалары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 жаңа редакцияда - Қостанай облысы Жітіқара ауданы мәслихатының 27.11.2014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365"/>
        <w:gridCol w:w="759"/>
        <w:gridCol w:w="759"/>
        <w:gridCol w:w="6660"/>
        <w:gridCol w:w="264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Жітіқара қаласы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27676,8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27676,8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27676,8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25581,8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25367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8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 бағдарламасы шеңберінде моноқалаларды ағымдағы жайластыру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Большевик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8295,3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Волгоград ауылы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8305,9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8305,9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8305,9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Аққарға ауылы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6600,9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6600,9</w:t>
            </w:r>
          </w:p>
        </w:tc>
      </w:tr>
      <w:tr>
        <w:trPr>
          <w:trHeight w:val="5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6600,9</w:t>
            </w:r>
          </w:p>
        </w:tc>
      </w:tr>
      <w:tr>
        <w:trPr>
          <w:trHeight w:val="7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6600,9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Приречный ауылы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9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6190,6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1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Милютин ауылы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5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Мүктікөл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8260,8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8260,8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8260,8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8134,8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156,6 177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156,6 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156,6 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Тоқтаров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9173,6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9173,6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9173,6</w:t>
            </w:r>
          </w:p>
        </w:tc>
      </w:tr>
      <w:tr>
        <w:trPr>
          <w:trHeight w:val="8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7168,6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348,4</w:t>
            </w:r>
          </w:p>
        </w:tc>
      </w:tr>
      <w:tr>
        <w:trPr>
          <w:trHeight w:val="1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Чайковский ауылы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5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Шевченковка ауылы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5777,9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5777,9</w:t>
            </w:r>
          </w:p>
        </w:tc>
      </w:tr>
      <w:tr>
        <w:trPr>
          <w:trHeight w:val="5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5777,9</w:t>
            </w:r>
          </w:p>
        </w:tc>
      </w:tr>
      <w:tr>
        <w:trPr>
          <w:trHeight w:val="7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5777,9</w:t>
            </w:r>
          </w:p>
        </w:tc>
      </w:tr>
      <w:tr>
        <w:trPr>
          <w:trHeight w:val="1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Пригородный ауылы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11740,4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11740,4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11740,4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11740,4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1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1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Тимирязев ауылы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7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6087,8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Забеловка ауылы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7871,3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7871,3</w:t>
            </w:r>
          </w:p>
        </w:tc>
      </w:tr>
      <w:tr>
        <w:trPr>
          <w:trHeight w:val="3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7871,3</w:t>
            </w:r>
          </w:p>
        </w:tc>
      </w:tr>
      <w:tr>
        <w:trPr>
          <w:trHeight w:val="8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7871,3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Степной ауылы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6586,8</w:t>
            </w:r>
          </w:p>
        </w:tc>
      </w:tr>
      <w:tr>
        <w:trPr>
          <w:trHeight w:val="5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6586,8</w:t>
            </w:r>
          </w:p>
        </w:tc>
      </w:tr>
      <w:tr>
        <w:trPr>
          <w:trHeight w:val="5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6586,8</w:t>
            </w:r>
          </w:p>
        </w:tc>
      </w:tr>
      <w:tr>
        <w:trPr>
          <w:trHeight w:val="8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6586,8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6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Ырсай ауылы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6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6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9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