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3d20" w14:textId="7f23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91 "Жітіқара ауданының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2013 жылғы 12 желтоқсандағы № 179 шешімі. Қостанай облысының Әділет департаментінде 2013 жылғы 13 желтоқсанда № 4350 болып тіркелді. Қолданылу мерзімінің аяқталуына байланысты күші жойылды - (Қостанай облысы Жітіқара ауданы мәслихатының 2014 жылғы 31 қаңтардағы № 02-32/34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Жітіқара ауданы мәслихатының 31.01.2014 № 02-32/34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 2012 жылғы 20 желтоқсандағы № 91 "Жітіқара ауданының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3956 тіркелген, 2013 жылғы 17 қаңтарда "Пресс-Экспресс"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2699541,9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- 1407727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- 26435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- 14900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1250479,9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2759778,6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6), 7), 15), 20), 22)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21617 мың теңге – 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23816 мың теңге – мектеп мұғалімдеріне және мектепке дейінгі білім беру ұйымдарының тәрбиешілеріне біліктілік санаты үшін қосымшаақы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5632 мың теңге – үш деңгейлі жүйе бойынша біліктілікті арттырудан өткен мұғалімдерге төленетін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9096,6 мың теңге -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асыруда ауылдық округтарды жайластыру мәселелерін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444 мың теңге - үйде оқытылатын мүгедек балаларды жабдықпен, бағдарламалық қамтыммен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65683 мың теңге -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Кабиев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Жидебаева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179 шешіміне 1-қосымша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87"/>
        <w:gridCol w:w="249"/>
        <w:gridCol w:w="8292"/>
        <w:gridCol w:w="204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2699541,9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1407727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203022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128712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61314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42042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1250479,9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1250479,9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1250479,9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76"/>
        <w:gridCol w:w="551"/>
        <w:gridCol w:w="4"/>
        <w:gridCol w:w="733"/>
        <w:gridCol w:w="3"/>
        <w:gridCol w:w="753"/>
        <w:gridCol w:w="6453"/>
        <w:gridCol w:w="2313"/>
      </w:tblGrid>
      <w:tr>
        <w:trPr>
          <w:trHeight w:val="10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2759778,6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237552,7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205933,1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107993,1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106524,1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17201,6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17201,6</w:t>
            </w:r>
          </w:p>
        </w:tc>
      </w:tr>
      <w:tr>
        <w:trPr>
          <w:trHeight w:val="12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16693,1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117,6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1528982,2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79765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1371915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1371915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1327082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77302,2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77302,2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734,5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96,8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308515,1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280114,9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280114,9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30194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13848,3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151555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23177,3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416,4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21147,8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2968,1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28400,2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28400,2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131817,9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52186,6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49886,6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49886,6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17649,1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14749,3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14749,3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61982,2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6044,5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55937,7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16770,2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110919,6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35035,4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25355,4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18693,4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29202,2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9916,6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11834,6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68312,9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28737,6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1597,4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1597,4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8236,2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35710,2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35710,2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9758,2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207098,3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197855,3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9096,6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69693,6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69693,6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119065,1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16767,9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89687,2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82449,1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62278,3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62425,3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- 161717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179 шешіміне 2-қосымша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ауылдар, ауылдық округтер әкімдері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66"/>
        <w:gridCol w:w="943"/>
        <w:gridCol w:w="766"/>
        <w:gridCol w:w="6890"/>
        <w:gridCol w:w="218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Жітіқара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Большевик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8153,3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8153,3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8027,3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Волгоград ауылы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6504,4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6504,4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Аққарға ауылы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Приречный ауылы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Милютин ауылы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Мүктікөл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Тоқтаров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Чайковский ауылы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Шевченковка ауылы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6458,3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6458,3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Пригородный ауылы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4225,9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4225,9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Тимирязев ауылы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Забеловка ауылы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Степной ауылы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Ырсай ауылы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