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99197" w14:textId="4f991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2012 жылғы 21 желтоқсандағы № 64 "Жангелдин ауданының 2013-2015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мәслихатының 2013 жылғы 12 желтоқсандағы № 120 шешімі. Қостанай облысының Әділет департаментінде 2013 жылғы 13 желтоқсанда № 4346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Жангелдин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2012 жылғы 21 желтоқсандағы № 64 "Жангелдин ауданының 2013 – 2015 жылдарға арналған аудандық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3961 тіркелген, 2013 жылғы 29 қаңтарда "Біздің Торғай"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Жангелдин ауданының 2013-2015 жылдарға арналған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2013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1655023,1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185215,0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6884,0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- 5318,0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1457606,1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1665823,3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9323,0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- 10000,0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- 677,0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-20123,2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20123,2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2-тармағының 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тармақшалары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жетім баланы (жетім балаларды) және ата-анасының қамқорынсыз қалған баланы (балаларды) күтіп ұстауға асыраушыларына ай сайынғы ақшалай қаражатын төлеуге – 4045,0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үш деңгейлі жүйе бойынша біліктілікті арттырудан өткен мұғалімдерге төленетін жалақыны арттыруға - 3583,0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"Өңірлерді дамыту"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өңірлердің экономикалық дамуына жәрдемдесу жөніндегі шараларды іске асыруға - 11410,2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үйде оқытылатын мүгедек балаларды жабдықпен, бағдарламалық қамтыммен қамтамасыз етуге – 334,0 мың теңге сомасында;";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Жангелдин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сессиясының төрайымы                   Қ. Әлібек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Жангелдин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С. Нургазин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"Жангелдин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Е. Биржикенов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12 желтоқсандағы № 120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қосымша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желтоқсандағы № 64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1-қосымша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ауданының 2013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613"/>
        <w:gridCol w:w="733"/>
        <w:gridCol w:w="713"/>
        <w:gridCol w:w="6813"/>
        <w:gridCol w:w="213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1655023,1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185215,0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65006,0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54665,0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1980,0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696,0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6526,0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936,0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363,0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53997,0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6884,0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1822,0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мекемелердiң тауарларды (жұмыстарды, қызметтердi) өткiзуiнен түсетiн түсiмдер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4908,0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5318,0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4722,0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596,0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1457606,1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174237,3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1283368,8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53"/>
        <w:gridCol w:w="773"/>
        <w:gridCol w:w="813"/>
        <w:gridCol w:w="6753"/>
        <w:gridCol w:w="207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1665823,3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198477,0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11878,0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60442,0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5390,0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қызметiн қамтамасыз ету жөнiндегi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92270,0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2546,0</w:t>
            </w:r>
          </w:p>
        </w:tc>
      </w:tr>
      <w:tr>
        <w:trPr>
          <w:trHeight w:val="10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12727,0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7267,0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224,0</w:t>
            </w:r>
          </w:p>
        </w:tc>
      </w:tr>
      <w:tr>
        <w:trPr>
          <w:trHeight w:val="10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2515,0</w:t>
            </w:r>
          </w:p>
        </w:tc>
      </w:tr>
      <w:tr>
        <w:trPr>
          <w:trHeight w:val="10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971438,0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29039,0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бiлiм беру ұйымдарында мемлекеттiк бiлiм беру тапсырысын iске асыруға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23136,0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851233,0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14990,0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11141,0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24047,0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109610,0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19229,0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10165,0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46050,0</w:t>
            </w:r>
          </w:p>
        </w:tc>
      </w:tr>
      <w:tr>
        <w:trPr>
          <w:trHeight w:val="10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1607,0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19282,0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88503,2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6378,0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жүйесiн дамыту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59053,8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11720,4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84613,0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30302,0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1010,0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22497,0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6361,0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422,0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мекемелерiнiң және ұйымдарының күрделi 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5417,0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415,0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103564,1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7664,1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12498,0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бiрдейлендiру жөнiндегi iс-шараларды жүргiзу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546,0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7096,0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53567,0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8134,0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7901,0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233,0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42459,0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38173,0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45560,2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11410,2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кәсiпкерлiк және ауыл шаруашылығы саласындағы мемлекеттiк саясатты iске асыру жөнiндегi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10726,0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7189,0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15069,0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облыстық бюджеттен қарыздар бойынша сыйақылар мен өзге де төлемдердi төлеу бойынша борышына қызмет көрсету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8679,8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908,8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5640,0</w:t>
            </w:r>
          </w:p>
        </w:tc>
      </w:tr>
      <w:tr>
        <w:trPr>
          <w:trHeight w:val="10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функцияларын мемлекеттiк басқарудың төмен тұрған деңгейлерiнен жоғарғы деңгейлерге беруге байланысты жоғары тұрған бюджеттерге берiлетiн ағымдағы нысаналы трансферттер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9323,0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677,0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-20123,2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