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e1dbc" w14:textId="f7e1d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жылға арналған қоғамдық жұмыстарды ұйымдастыру туралы</w:t>
      </w:r>
    </w:p>
    <w:p>
      <w:pPr>
        <w:spacing w:after="0"/>
        <w:ind w:left="0"/>
        <w:jc w:val="both"/>
      </w:pPr>
      <w:r>
        <w:rPr>
          <w:rFonts w:ascii="Times New Roman"/>
          <w:b w:val="false"/>
          <w:i w:val="false"/>
          <w:color w:val="000000"/>
          <w:sz w:val="28"/>
        </w:rPr>
        <w:t>Қостанай облысы Жангелдин ауданы әкімдігінің 2013 жылғы 21 қаңтардағы № 29 қаулысы. Қостанай облысының Әділет департаментімен 2013 жылғы 8 ақпанда № 4004 болып тіркелді</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"Халықты жұмыспен қамту туралы" Заңының 7-бабының </w:t>
      </w:r>
      <w:r>
        <w:rPr>
          <w:rFonts w:ascii="Times New Roman"/>
          <w:b w:val="false"/>
          <w:i w:val="false"/>
          <w:color w:val="000000"/>
          <w:sz w:val="28"/>
        </w:rPr>
        <w:t>5) тармақшасына</w:t>
      </w:r>
      <w:r>
        <w:rPr>
          <w:rFonts w:ascii="Times New Roman"/>
          <w:b w:val="false"/>
          <w:i w:val="false"/>
          <w:color w:val="000000"/>
          <w:sz w:val="28"/>
        </w:rPr>
        <w:t>, 20-бабының </w:t>
      </w:r>
      <w:r>
        <w:rPr>
          <w:rFonts w:ascii="Times New Roman"/>
          <w:b w:val="false"/>
          <w:i w:val="false"/>
          <w:color w:val="000000"/>
          <w:sz w:val="28"/>
        </w:rPr>
        <w:t>5-тармағына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Қазақстан Республикасы Үкіметінің 2001 жылғы 19 маусымдағы </w:t>
      </w:r>
      <w:r>
        <w:rPr>
          <w:rFonts w:ascii="Times New Roman"/>
          <w:b w:val="false"/>
          <w:i w:val="false"/>
          <w:color w:val="000000"/>
          <w:sz w:val="28"/>
        </w:rPr>
        <w:t>№ 836</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 іске асыру жөніндегі шаралар туралы" қаулысымен бекітілген, Қоғамдық жұмыстарды ұйымдастыру мен қаржыландыру ережесiнің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8-тармақтарына</w:t>
      </w:r>
      <w:r>
        <w:rPr>
          <w:rFonts w:ascii="Times New Roman"/>
          <w:b w:val="false"/>
          <w:i w:val="false"/>
          <w:color w:val="000000"/>
          <w:sz w:val="28"/>
        </w:rPr>
        <w:t xml:space="preserve"> сәйкес Жангелдин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ұйымдардың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түрлері, көлемі мен нақты жағдайлары, қоғамдық жұмыстарға қатысатын жұмыссыздардың еңбегіне төленетін ақының мөлшері бекітілсін.</w:t>
      </w:r>
      <w:r>
        <w:br/>
      </w:r>
      <w:r>
        <w:rPr>
          <w:rFonts w:ascii="Times New Roman"/>
          <w:b w:val="false"/>
          <w:i w:val="false"/>
          <w:color w:val="000000"/>
          <w:sz w:val="28"/>
        </w:rPr>
        <w:t>
</w:t>
      </w:r>
      <w:r>
        <w:rPr>
          <w:rFonts w:ascii="Times New Roman"/>
          <w:b w:val="false"/>
          <w:i w:val="false"/>
          <w:color w:val="000000"/>
          <w:sz w:val="28"/>
        </w:rPr>
        <w:t>
      2. Қоғамдық жұмыстарға қатысатын жұмыссыздардың нақты орындалған жұмыстарға еңбегіне төленетін ақы аудандық бюджет қаражатынан төленсін.</w:t>
      </w:r>
      <w:r>
        <w:br/>
      </w:r>
      <w:r>
        <w:rPr>
          <w:rFonts w:ascii="Times New Roman"/>
          <w:b w:val="false"/>
          <w:i w:val="false"/>
          <w:color w:val="000000"/>
          <w:sz w:val="28"/>
        </w:rPr>
        <w:t>
</w:t>
      </w:r>
      <w:r>
        <w:rPr>
          <w:rFonts w:ascii="Times New Roman"/>
          <w:b w:val="false"/>
          <w:i w:val="false"/>
          <w:color w:val="000000"/>
          <w:sz w:val="28"/>
        </w:rPr>
        <w:t>
      3. Еңбекақы төлеуге, Қазақстан Республикасының қолданыстағы заңнамасымен белгiленген мөлшерде әлеуметтiк салықты төлеуге және Мемлекеттiк әлеуметтiк сақтандыру қорына әлеуметтiк аударымдарға, жыл сайынғы ақылы еңбек демалысының пайдаланылмаған күндерi үшiн өтемақы төлемдерiне, қоғамдық жұмыстарға қатысатын жұмыссыздарға тиесiлi жалақы есептеу және төлеу бойынша екiншi деңгейдегi банктердiң қызметтерiне делдалдық сыйақы төлеуге арналған шығындар жергiлiктi бюджет қаражаты есебiнен өтелетiнi белгiленсiн.</w:t>
      </w:r>
      <w:r>
        <w:br/>
      </w:r>
      <w:r>
        <w:rPr>
          <w:rFonts w:ascii="Times New Roman"/>
          <w:b w:val="false"/>
          <w:i w:val="false"/>
          <w:color w:val="000000"/>
          <w:sz w:val="28"/>
        </w:rPr>
        <w:t>
</w:t>
      </w:r>
      <w:r>
        <w:rPr>
          <w:rFonts w:ascii="Times New Roman"/>
          <w:b w:val="false"/>
          <w:i w:val="false"/>
          <w:color w:val="000000"/>
          <w:sz w:val="28"/>
        </w:rPr>
        <w:t>
      4. Қоғамдық жұмыстарды ұйымдастыру "Жангелдин ауданының жұмыспен қамту және әлеуметтік бағдарламалар бөлімі" мемлекеттік мекемесі және жұмыс беруші арасында қолданыстағы заңнамаға сәйкес жасалған қоғамдық жұмыстарды орындауға арналған шартта көрсетілген жағдайларда жүргізілсін.</w:t>
      </w:r>
      <w:r>
        <w:br/>
      </w:r>
      <w:r>
        <w:rPr>
          <w:rFonts w:ascii="Times New Roman"/>
          <w:b w:val="false"/>
          <w:i w:val="false"/>
          <w:color w:val="000000"/>
          <w:sz w:val="28"/>
        </w:rPr>
        <w:t>
</w:t>
      </w:r>
      <w:r>
        <w:rPr>
          <w:rFonts w:ascii="Times New Roman"/>
          <w:b w:val="false"/>
          <w:i w:val="false"/>
          <w:color w:val="000000"/>
          <w:sz w:val="28"/>
        </w:rPr>
        <w:t>
      5. Осы қаулының орындалуына бақылау аудан әкімінің орынбасары Ш.С. Оспановқа жүктелсін.</w:t>
      </w:r>
      <w:r>
        <w:br/>
      </w:r>
      <w:r>
        <w:rPr>
          <w:rFonts w:ascii="Times New Roman"/>
          <w:b w:val="false"/>
          <w:i w:val="false"/>
          <w:color w:val="000000"/>
          <w:sz w:val="28"/>
        </w:rPr>
        <w:t>
</w:t>
      </w:r>
      <w:r>
        <w:rPr>
          <w:rFonts w:ascii="Times New Roman"/>
          <w:b w:val="false"/>
          <w:i w:val="false"/>
          <w:color w:val="000000"/>
          <w:sz w:val="28"/>
        </w:rPr>
        <w:t>
      6. Осы қаулы алғаш ресми жарияланғаннан кейін күнтізбелік он күн өткен соң қолданысқа енгізіледі және 2013 жылдың 1 қаңтарынан бастап туындаған қатынастарға таратылады.</w:t>
      </w:r>
    </w:p>
    <w:bookmarkEnd w:id="0"/>
    <w:p>
      <w:pPr>
        <w:spacing w:after="0"/>
        <w:ind w:left="0"/>
        <w:jc w:val="both"/>
      </w:pPr>
      <w:r>
        <w:rPr>
          <w:rFonts w:ascii="Times New Roman"/>
          <w:b w:val="false"/>
          <w:i/>
          <w:color w:val="000000"/>
          <w:sz w:val="28"/>
        </w:rPr>
        <w:t>      Аудан әкімі                                А. Кенжегарин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"Жангелдин ауданының</w:t>
      </w:r>
      <w:r>
        <w:br/>
      </w:r>
      <w:r>
        <w:rPr>
          <w:rFonts w:ascii="Times New Roman"/>
          <w:b w:val="false"/>
          <w:i w:val="false"/>
          <w:color w:val="000000"/>
          <w:sz w:val="28"/>
        </w:rPr>
        <w:t>
</w:t>
      </w: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 Л. Зейнекина</w:t>
      </w:r>
    </w:p>
    <w:p>
      <w:pPr>
        <w:spacing w:after="0"/>
        <w:ind w:left="0"/>
        <w:jc w:val="both"/>
      </w:pPr>
      <w:r>
        <w:rPr>
          <w:rFonts w:ascii="Times New Roman"/>
          <w:b w:val="false"/>
          <w:i/>
          <w:color w:val="000000"/>
          <w:sz w:val="28"/>
        </w:rPr>
        <w:t>      Жангелдин ауданының тұрғын</w:t>
      </w:r>
      <w:r>
        <w:br/>
      </w:r>
      <w:r>
        <w:rPr>
          <w:rFonts w:ascii="Times New Roman"/>
          <w:b w:val="false"/>
          <w:i w:val="false"/>
          <w:color w:val="000000"/>
          <w:sz w:val="28"/>
        </w:rPr>
        <w:t>
</w:t>
      </w:r>
      <w:r>
        <w:rPr>
          <w:rFonts w:ascii="Times New Roman"/>
          <w:b w:val="false"/>
          <w:i/>
          <w:color w:val="000000"/>
          <w:sz w:val="28"/>
        </w:rPr>
        <w:t>      үй-коммуналдық шаруашылық,</w:t>
      </w:r>
      <w:r>
        <w:br/>
      </w:r>
      <w:r>
        <w:rPr>
          <w:rFonts w:ascii="Times New Roman"/>
          <w:b w:val="false"/>
          <w:i w:val="false"/>
          <w:color w:val="000000"/>
          <w:sz w:val="28"/>
        </w:rPr>
        <w:t>
</w:t>
      </w:r>
      <w:r>
        <w:rPr>
          <w:rFonts w:ascii="Times New Roman"/>
          <w:b w:val="false"/>
          <w:i/>
          <w:color w:val="000000"/>
          <w:sz w:val="28"/>
        </w:rPr>
        <w:t>      жолаушылар көлігі және</w:t>
      </w:r>
      <w:r>
        <w:br/>
      </w:r>
      <w:r>
        <w:rPr>
          <w:rFonts w:ascii="Times New Roman"/>
          <w:b w:val="false"/>
          <w:i w:val="false"/>
          <w:color w:val="000000"/>
          <w:sz w:val="28"/>
        </w:rPr>
        <w:t>
</w:t>
      </w:r>
      <w:r>
        <w:rPr>
          <w:rFonts w:ascii="Times New Roman"/>
          <w:b w:val="false"/>
          <w:i/>
          <w:color w:val="000000"/>
          <w:sz w:val="28"/>
        </w:rPr>
        <w:t>      автомобиль жолдары бөлімінің</w:t>
      </w:r>
      <w:r>
        <w:br/>
      </w:r>
      <w:r>
        <w:rPr>
          <w:rFonts w:ascii="Times New Roman"/>
          <w:b w:val="false"/>
          <w:i w:val="false"/>
          <w:color w:val="000000"/>
          <w:sz w:val="28"/>
        </w:rPr>
        <w:t>
</w:t>
      </w:r>
      <w:r>
        <w:rPr>
          <w:rFonts w:ascii="Times New Roman"/>
          <w:b w:val="false"/>
          <w:i/>
          <w:color w:val="000000"/>
          <w:sz w:val="28"/>
        </w:rPr>
        <w:t>      "Коммуналдық шаруашылық</w:t>
      </w:r>
      <w:r>
        <w:br/>
      </w:r>
      <w:r>
        <w:rPr>
          <w:rFonts w:ascii="Times New Roman"/>
          <w:b w:val="false"/>
          <w:i w:val="false"/>
          <w:color w:val="000000"/>
          <w:sz w:val="28"/>
        </w:rPr>
        <w:t>
</w:t>
      </w:r>
      <w:r>
        <w:rPr>
          <w:rFonts w:ascii="Times New Roman"/>
          <w:b w:val="false"/>
          <w:i/>
          <w:color w:val="000000"/>
          <w:sz w:val="28"/>
        </w:rPr>
        <w:t>      кәсіпорны" мемлекеттік коммуналдық</w:t>
      </w:r>
      <w:r>
        <w:br/>
      </w:r>
      <w:r>
        <w:rPr>
          <w:rFonts w:ascii="Times New Roman"/>
          <w:b w:val="false"/>
          <w:i w:val="false"/>
          <w:color w:val="000000"/>
          <w:sz w:val="28"/>
        </w:rPr>
        <w:t>
</w:t>
      </w:r>
      <w:r>
        <w:rPr>
          <w:rFonts w:ascii="Times New Roman"/>
          <w:b w:val="false"/>
          <w:i/>
          <w:color w:val="000000"/>
          <w:sz w:val="28"/>
        </w:rPr>
        <w:t>      кәсіпорнының директоры</w:t>
      </w:r>
      <w:r>
        <w:br/>
      </w:r>
      <w:r>
        <w:rPr>
          <w:rFonts w:ascii="Times New Roman"/>
          <w:b w:val="false"/>
          <w:i w:val="false"/>
          <w:color w:val="000000"/>
          <w:sz w:val="28"/>
        </w:rPr>
        <w:t>
</w:t>
      </w:r>
      <w:r>
        <w:rPr>
          <w:rFonts w:ascii="Times New Roman"/>
          <w:b w:val="false"/>
          <w:i/>
          <w:color w:val="000000"/>
          <w:sz w:val="28"/>
        </w:rPr>
        <w:t>      _______________ М. Қалиев</w:t>
      </w:r>
    </w:p>
    <w:p>
      <w:pPr>
        <w:spacing w:after="0"/>
        <w:ind w:left="0"/>
        <w:jc w:val="both"/>
      </w:pPr>
      <w:r>
        <w:rPr>
          <w:rFonts w:ascii="Times New Roman"/>
          <w:b w:val="false"/>
          <w:i w:val="false"/>
          <w:color w:val="000000"/>
          <w:sz w:val="28"/>
        </w:rPr>
        <w:t>      </w:t>
      </w:r>
      <w:r>
        <w:rPr>
          <w:rFonts w:ascii="Times New Roman"/>
          <w:b w:val="false"/>
          <w:i/>
          <w:color w:val="000000"/>
          <w:sz w:val="28"/>
        </w:rPr>
        <w:t>"Жангелдин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 Д. Бидашев</w:t>
      </w:r>
      <w:r>
        <w:br/>
      </w:r>
      <w:r>
        <w:rPr>
          <w:rFonts w:ascii="Times New Roman"/>
          <w:b w:val="false"/>
          <w:i w:val="false"/>
          <w:color w:val="000000"/>
          <w:sz w:val="28"/>
        </w:rPr>
        <w:t>
 </w:t>
      </w:r>
    </w:p>
    <w:bookmarkStart w:name="z8" w:id="1"/>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2013 жылғы 21 қаңтардағы    </w:t>
      </w:r>
      <w:r>
        <w:br/>
      </w:r>
      <w:r>
        <w:rPr>
          <w:rFonts w:ascii="Times New Roman"/>
          <w:b w:val="false"/>
          <w:i w:val="false"/>
          <w:color w:val="000000"/>
          <w:sz w:val="28"/>
        </w:rPr>
        <w:t xml:space="preserve">
№ 29 қаулысымен бекітілген   </w:t>
      </w:r>
    </w:p>
    <w:bookmarkEnd w:id="1"/>
    <w:p>
      <w:pPr>
        <w:spacing w:after="0"/>
        <w:ind w:left="0"/>
        <w:jc w:val="left"/>
      </w:pPr>
      <w:r>
        <w:rPr>
          <w:rFonts w:ascii="Times New Roman"/>
          <w:b/>
          <w:i w:val="false"/>
          <w:color w:val="000000"/>
        </w:rPr>
        <w:t xml:space="preserve"> Ұйымдардың тізбесі, қоғамдық жұмыстардың түрлері, көлемі мен нақты жағдайлары, қоғамдық жұмыстарға қатысатын жұмыссыздардың еңбегіне төленетін ақының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2637"/>
        <w:gridCol w:w="2878"/>
        <w:gridCol w:w="2069"/>
        <w:gridCol w:w="2135"/>
        <w:gridCol w:w="1918"/>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w:t>
            </w:r>
            <w:r>
              <w:br/>
            </w:r>
            <w:r>
              <w:rPr>
                <w:rFonts w:ascii="Times New Roman"/>
                <w:b w:val="false"/>
                <w:i w:val="false"/>
                <w:color w:val="000000"/>
                <w:sz w:val="20"/>
              </w:rPr>
              <w:t>
</w:t>
            </w:r>
            <w:r>
              <w:rPr>
                <w:rFonts w:ascii="Times New Roman"/>
                <w:b w:val="false"/>
                <w:i w:val="false"/>
                <w:color w:val="000000"/>
                <w:sz w:val="20"/>
              </w:rPr>
              <w:t>атауы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жұмыстардың</w:t>
            </w:r>
            <w:r>
              <w:br/>
            </w:r>
            <w:r>
              <w:rPr>
                <w:rFonts w:ascii="Times New Roman"/>
                <w:b w:val="false"/>
                <w:i w:val="false"/>
                <w:color w:val="000000"/>
                <w:sz w:val="20"/>
              </w:rPr>
              <w:t>
</w:t>
            </w:r>
            <w:r>
              <w:rPr>
                <w:rFonts w:ascii="Times New Roman"/>
                <w:b w:val="false"/>
                <w:i w:val="false"/>
                <w:color w:val="000000"/>
                <w:sz w:val="20"/>
              </w:rPr>
              <w:t>түрлері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жұмыстардың</w:t>
            </w:r>
            <w:r>
              <w:br/>
            </w:r>
            <w:r>
              <w:rPr>
                <w:rFonts w:ascii="Times New Roman"/>
                <w:b w:val="false"/>
                <w:i w:val="false"/>
                <w:color w:val="000000"/>
                <w:sz w:val="20"/>
              </w:rPr>
              <w:t>
</w:t>
            </w:r>
            <w:r>
              <w:rPr>
                <w:rFonts w:ascii="Times New Roman"/>
                <w:b w:val="false"/>
                <w:i w:val="false"/>
                <w:color w:val="000000"/>
                <w:sz w:val="20"/>
              </w:rPr>
              <w:t>көлемі,</w:t>
            </w:r>
            <w:r>
              <w:br/>
            </w:r>
            <w:r>
              <w:rPr>
                <w:rFonts w:ascii="Times New Roman"/>
                <w:b w:val="false"/>
                <w:i w:val="false"/>
                <w:color w:val="000000"/>
                <w:sz w:val="20"/>
              </w:rPr>
              <w:t>
</w:t>
            </w:r>
            <w:r>
              <w:rPr>
                <w:rFonts w:ascii="Times New Roman"/>
                <w:b w:val="false"/>
                <w:i w:val="false"/>
                <w:color w:val="000000"/>
                <w:sz w:val="20"/>
              </w:rPr>
              <w:t>сағатпен</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жұмыстардың</w:t>
            </w:r>
            <w:r>
              <w:br/>
            </w:r>
            <w:r>
              <w:rPr>
                <w:rFonts w:ascii="Times New Roman"/>
                <w:b w:val="false"/>
                <w:i w:val="false"/>
                <w:color w:val="000000"/>
                <w:sz w:val="20"/>
              </w:rPr>
              <w:t>
</w:t>
            </w:r>
            <w:r>
              <w:rPr>
                <w:rFonts w:ascii="Times New Roman"/>
                <w:b w:val="false"/>
                <w:i w:val="false"/>
                <w:color w:val="000000"/>
                <w:sz w:val="20"/>
              </w:rPr>
              <w:t>нақты</w:t>
            </w:r>
            <w:r>
              <w:br/>
            </w:r>
            <w:r>
              <w:rPr>
                <w:rFonts w:ascii="Times New Roman"/>
                <w:b w:val="false"/>
                <w:i w:val="false"/>
                <w:color w:val="000000"/>
                <w:sz w:val="20"/>
              </w:rPr>
              <w:t>
</w:t>
            </w:r>
            <w:r>
              <w:rPr>
                <w:rFonts w:ascii="Times New Roman"/>
                <w:b w:val="false"/>
                <w:i w:val="false"/>
                <w:color w:val="000000"/>
                <w:sz w:val="20"/>
              </w:rPr>
              <w:t>жағдайлары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Еңбегіне</w:t>
            </w:r>
            <w:r>
              <w:br/>
            </w:r>
            <w:r>
              <w:rPr>
                <w:rFonts w:ascii="Times New Roman"/>
                <w:b w:val="false"/>
                <w:i w:val="false"/>
                <w:color w:val="000000"/>
                <w:sz w:val="20"/>
              </w:rPr>
              <w:t>
</w:t>
            </w:r>
            <w:r>
              <w:rPr>
                <w:rFonts w:ascii="Times New Roman"/>
                <w:b w:val="false"/>
                <w:i w:val="false"/>
                <w:color w:val="000000"/>
                <w:sz w:val="20"/>
              </w:rPr>
              <w:t>төленетін</w:t>
            </w:r>
            <w:r>
              <w:br/>
            </w:r>
            <w:r>
              <w:rPr>
                <w:rFonts w:ascii="Times New Roman"/>
                <w:b w:val="false"/>
                <w:i w:val="false"/>
                <w:color w:val="000000"/>
                <w:sz w:val="20"/>
              </w:rPr>
              <w:t>
</w:t>
            </w:r>
            <w:r>
              <w:rPr>
                <w:rFonts w:ascii="Times New Roman"/>
                <w:b w:val="false"/>
                <w:i w:val="false"/>
                <w:color w:val="000000"/>
                <w:sz w:val="20"/>
              </w:rPr>
              <w:t>ақы</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w:t>
            </w:r>
            <w:r>
              <w:br/>
            </w:r>
            <w:r>
              <w:rPr>
                <w:rFonts w:ascii="Times New Roman"/>
                <w:b w:val="false"/>
                <w:i w:val="false"/>
                <w:color w:val="000000"/>
                <w:sz w:val="20"/>
              </w:rPr>
              <w:t>
</w:t>
            </w:r>
            <w:r>
              <w:rPr>
                <w:rFonts w:ascii="Times New Roman"/>
                <w:b w:val="false"/>
                <w:i w:val="false"/>
                <w:color w:val="000000"/>
                <w:sz w:val="20"/>
              </w:rPr>
              <w:t>ауданының</w:t>
            </w:r>
            <w:r>
              <w:br/>
            </w:r>
            <w:r>
              <w:rPr>
                <w:rFonts w:ascii="Times New Roman"/>
                <w:b w:val="false"/>
                <w:i w:val="false"/>
                <w:color w:val="000000"/>
                <w:sz w:val="20"/>
              </w:rPr>
              <w:t>
</w:t>
            </w:r>
            <w:r>
              <w:rPr>
                <w:rFonts w:ascii="Times New Roman"/>
                <w:b w:val="false"/>
                <w:i w:val="false"/>
                <w:color w:val="000000"/>
                <w:sz w:val="20"/>
              </w:rPr>
              <w:t>тұрғын</w:t>
            </w:r>
            <w:r>
              <w:br/>
            </w:r>
            <w:r>
              <w:rPr>
                <w:rFonts w:ascii="Times New Roman"/>
                <w:b w:val="false"/>
                <w:i w:val="false"/>
                <w:color w:val="000000"/>
                <w:sz w:val="20"/>
              </w:rPr>
              <w:t>
</w:t>
            </w:r>
            <w:r>
              <w:rPr>
                <w:rFonts w:ascii="Times New Roman"/>
                <w:b w:val="false"/>
                <w:i w:val="false"/>
                <w:color w:val="000000"/>
                <w:sz w:val="20"/>
              </w:rPr>
              <w:t>үй-коммуналдық</w:t>
            </w:r>
            <w:r>
              <w:br/>
            </w:r>
            <w:r>
              <w:rPr>
                <w:rFonts w:ascii="Times New Roman"/>
                <w:b w:val="false"/>
                <w:i w:val="false"/>
                <w:color w:val="000000"/>
                <w:sz w:val="20"/>
              </w:rPr>
              <w:t>
</w:t>
            </w:r>
            <w:r>
              <w:rPr>
                <w:rFonts w:ascii="Times New Roman"/>
                <w:b w:val="false"/>
                <w:i w:val="false"/>
                <w:color w:val="000000"/>
                <w:sz w:val="20"/>
              </w:rPr>
              <w:t>шаруашылық,</w:t>
            </w:r>
            <w:r>
              <w:br/>
            </w:r>
            <w:r>
              <w:rPr>
                <w:rFonts w:ascii="Times New Roman"/>
                <w:b w:val="false"/>
                <w:i w:val="false"/>
                <w:color w:val="000000"/>
                <w:sz w:val="20"/>
              </w:rPr>
              <w:t>
</w:t>
            </w:r>
            <w:r>
              <w:rPr>
                <w:rFonts w:ascii="Times New Roman"/>
                <w:b w:val="false"/>
                <w:i w:val="false"/>
                <w:color w:val="000000"/>
                <w:sz w:val="20"/>
              </w:rPr>
              <w:t>жолаушылар</w:t>
            </w:r>
            <w:r>
              <w:br/>
            </w:r>
            <w:r>
              <w:rPr>
                <w:rFonts w:ascii="Times New Roman"/>
                <w:b w:val="false"/>
                <w:i w:val="false"/>
                <w:color w:val="000000"/>
                <w:sz w:val="20"/>
              </w:rPr>
              <w:t>
</w:t>
            </w:r>
            <w:r>
              <w:rPr>
                <w:rFonts w:ascii="Times New Roman"/>
                <w:b w:val="false"/>
                <w:i w:val="false"/>
                <w:color w:val="000000"/>
                <w:sz w:val="20"/>
              </w:rPr>
              <w:t>көлігі және</w:t>
            </w:r>
            <w:r>
              <w:br/>
            </w:r>
            <w:r>
              <w:rPr>
                <w:rFonts w:ascii="Times New Roman"/>
                <w:b w:val="false"/>
                <w:i w:val="false"/>
                <w:color w:val="000000"/>
                <w:sz w:val="20"/>
              </w:rPr>
              <w:t>
</w:t>
            </w:r>
            <w:r>
              <w:rPr>
                <w:rFonts w:ascii="Times New Roman"/>
                <w:b w:val="false"/>
                <w:i w:val="false"/>
                <w:color w:val="000000"/>
                <w:sz w:val="20"/>
              </w:rPr>
              <w:t>автомобиль</w:t>
            </w:r>
            <w:r>
              <w:br/>
            </w:r>
            <w:r>
              <w:rPr>
                <w:rFonts w:ascii="Times New Roman"/>
                <w:b w:val="false"/>
                <w:i w:val="false"/>
                <w:color w:val="000000"/>
                <w:sz w:val="20"/>
              </w:rPr>
              <w:t>
</w:t>
            </w:r>
            <w:r>
              <w:rPr>
                <w:rFonts w:ascii="Times New Roman"/>
                <w:b w:val="false"/>
                <w:i w:val="false"/>
                <w:color w:val="000000"/>
                <w:sz w:val="20"/>
              </w:rPr>
              <w:t>жолдары</w:t>
            </w:r>
            <w:r>
              <w:br/>
            </w:r>
            <w:r>
              <w:rPr>
                <w:rFonts w:ascii="Times New Roman"/>
                <w:b w:val="false"/>
                <w:i w:val="false"/>
                <w:color w:val="000000"/>
                <w:sz w:val="20"/>
              </w:rPr>
              <w:t>
</w:t>
            </w:r>
            <w:r>
              <w:rPr>
                <w:rFonts w:ascii="Times New Roman"/>
                <w:b w:val="false"/>
                <w:i w:val="false"/>
                <w:color w:val="000000"/>
                <w:sz w:val="20"/>
              </w:rPr>
              <w:t>бөлімінің</w:t>
            </w:r>
            <w:r>
              <w:br/>
            </w:r>
            <w:r>
              <w:rPr>
                <w:rFonts w:ascii="Times New Roman"/>
                <w:b w:val="false"/>
                <w:i w:val="false"/>
                <w:color w:val="000000"/>
                <w:sz w:val="20"/>
              </w:rPr>
              <w:t>
</w:t>
            </w:r>
            <w:r>
              <w:rPr>
                <w:rFonts w:ascii="Times New Roman"/>
                <w:b w:val="false"/>
                <w:i w:val="false"/>
                <w:color w:val="000000"/>
                <w:sz w:val="20"/>
              </w:rPr>
              <w:t>"Коммуналдық</w:t>
            </w:r>
            <w:r>
              <w:br/>
            </w:r>
            <w:r>
              <w:rPr>
                <w:rFonts w:ascii="Times New Roman"/>
                <w:b w:val="false"/>
                <w:i w:val="false"/>
                <w:color w:val="000000"/>
                <w:sz w:val="20"/>
              </w:rPr>
              <w:t>
</w:t>
            </w:r>
            <w:r>
              <w:rPr>
                <w:rFonts w:ascii="Times New Roman"/>
                <w:b w:val="false"/>
                <w:i w:val="false"/>
                <w:color w:val="000000"/>
                <w:sz w:val="20"/>
              </w:rPr>
              <w:t>шаруашылық</w:t>
            </w:r>
            <w:r>
              <w:br/>
            </w:r>
            <w:r>
              <w:rPr>
                <w:rFonts w:ascii="Times New Roman"/>
                <w:b w:val="false"/>
                <w:i w:val="false"/>
                <w:color w:val="000000"/>
                <w:sz w:val="20"/>
              </w:rPr>
              <w:t>
</w:t>
            </w:r>
            <w:r>
              <w:rPr>
                <w:rFonts w:ascii="Times New Roman"/>
                <w:b w:val="false"/>
                <w:i w:val="false"/>
                <w:color w:val="000000"/>
                <w:sz w:val="20"/>
              </w:rPr>
              <w:t>кәсіпорны"</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коммуналдық</w:t>
            </w:r>
            <w:r>
              <w:br/>
            </w:r>
            <w:r>
              <w:rPr>
                <w:rFonts w:ascii="Times New Roman"/>
                <w:b w:val="false"/>
                <w:i w:val="false"/>
                <w:color w:val="000000"/>
                <w:sz w:val="20"/>
              </w:rPr>
              <w:t>
</w:t>
            </w:r>
            <w:r>
              <w:rPr>
                <w:rFonts w:ascii="Times New Roman"/>
                <w:b w:val="false"/>
                <w:i w:val="false"/>
                <w:color w:val="000000"/>
                <w:sz w:val="20"/>
              </w:rPr>
              <w:t>кәсіпорны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Қызметкердің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 өтуін</w:t>
            </w:r>
            <w:r>
              <w:br/>
            </w:r>
            <w:r>
              <w:rPr>
                <w:rFonts w:ascii="Times New Roman"/>
                <w:b w:val="false"/>
                <w:i w:val="false"/>
                <w:color w:val="000000"/>
                <w:sz w:val="20"/>
              </w:rPr>
              <w:t>
</w:t>
            </w:r>
            <w:r>
              <w:rPr>
                <w:rFonts w:ascii="Times New Roman"/>
                <w:b w:val="false"/>
                <w:i w:val="false"/>
                <w:color w:val="000000"/>
                <w:sz w:val="20"/>
              </w:rPr>
              <w:t>талап етпейтін</w:t>
            </w:r>
            <w:r>
              <w:br/>
            </w:r>
            <w:r>
              <w:rPr>
                <w:rFonts w:ascii="Times New Roman"/>
                <w:b w:val="false"/>
                <w:i w:val="false"/>
                <w:color w:val="000000"/>
                <w:sz w:val="20"/>
              </w:rPr>
              <w:t>
</w:t>
            </w:r>
            <w:r>
              <w:rPr>
                <w:rFonts w:ascii="Times New Roman"/>
                <w:b w:val="false"/>
                <w:i w:val="false"/>
                <w:color w:val="000000"/>
                <w:sz w:val="20"/>
              </w:rPr>
              <w:t>Торғай</w:t>
            </w:r>
            <w:r>
              <w:br/>
            </w:r>
            <w:r>
              <w:rPr>
                <w:rFonts w:ascii="Times New Roman"/>
                <w:b w:val="false"/>
                <w:i w:val="false"/>
                <w:color w:val="000000"/>
                <w:sz w:val="20"/>
              </w:rPr>
              <w:t>
</w:t>
            </w:r>
            <w:r>
              <w:rPr>
                <w:rFonts w:ascii="Times New Roman"/>
                <w:b w:val="false"/>
                <w:i w:val="false"/>
                <w:color w:val="000000"/>
                <w:sz w:val="20"/>
              </w:rPr>
              <w:t>селосындағы</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1) әкімдік</w:t>
            </w:r>
            <w:r>
              <w:br/>
            </w:r>
            <w:r>
              <w:rPr>
                <w:rFonts w:ascii="Times New Roman"/>
                <w:b w:val="false"/>
                <w:i w:val="false"/>
                <w:color w:val="000000"/>
                <w:sz w:val="20"/>
              </w:rPr>
              <w:t>
</w:t>
            </w:r>
            <w:r>
              <w:rPr>
                <w:rFonts w:ascii="Times New Roman"/>
                <w:b w:val="false"/>
                <w:i w:val="false"/>
                <w:color w:val="000000"/>
                <w:sz w:val="20"/>
              </w:rPr>
              <w:t>алаңының,</w:t>
            </w:r>
            <w:r>
              <w:br/>
            </w:r>
            <w:r>
              <w:rPr>
                <w:rFonts w:ascii="Times New Roman"/>
                <w:b w:val="false"/>
                <w:i w:val="false"/>
                <w:color w:val="000000"/>
                <w:sz w:val="20"/>
              </w:rPr>
              <w:t>
</w:t>
            </w:r>
            <w:r>
              <w:rPr>
                <w:rFonts w:ascii="Times New Roman"/>
                <w:b w:val="false"/>
                <w:i w:val="false"/>
                <w:color w:val="000000"/>
                <w:sz w:val="20"/>
              </w:rPr>
              <w:t>Ш. Жәнібек</w:t>
            </w:r>
            <w:r>
              <w:br/>
            </w:r>
            <w:r>
              <w:rPr>
                <w:rFonts w:ascii="Times New Roman"/>
                <w:b w:val="false"/>
                <w:i w:val="false"/>
                <w:color w:val="000000"/>
                <w:sz w:val="20"/>
              </w:rPr>
              <w:t>
</w:t>
            </w:r>
            <w:r>
              <w:rPr>
                <w:rFonts w:ascii="Times New Roman"/>
                <w:b w:val="false"/>
                <w:i w:val="false"/>
                <w:color w:val="000000"/>
                <w:sz w:val="20"/>
              </w:rPr>
              <w:t>орталық</w:t>
            </w:r>
            <w:r>
              <w:br/>
            </w:r>
            <w:r>
              <w:rPr>
                <w:rFonts w:ascii="Times New Roman"/>
                <w:b w:val="false"/>
                <w:i w:val="false"/>
                <w:color w:val="000000"/>
                <w:sz w:val="20"/>
              </w:rPr>
              <w:t>
</w:t>
            </w:r>
            <w:r>
              <w:rPr>
                <w:rFonts w:ascii="Times New Roman"/>
                <w:b w:val="false"/>
                <w:i w:val="false"/>
                <w:color w:val="000000"/>
                <w:sz w:val="20"/>
              </w:rPr>
              <w:t>ескерткіштер</w:t>
            </w:r>
            <w:r>
              <w:br/>
            </w:r>
            <w:r>
              <w:rPr>
                <w:rFonts w:ascii="Times New Roman"/>
                <w:b w:val="false"/>
                <w:i w:val="false"/>
                <w:color w:val="000000"/>
                <w:sz w:val="20"/>
              </w:rPr>
              <w:t>
</w:t>
            </w:r>
            <w:r>
              <w:rPr>
                <w:rFonts w:ascii="Times New Roman"/>
                <w:b w:val="false"/>
                <w:i w:val="false"/>
                <w:color w:val="000000"/>
                <w:sz w:val="20"/>
              </w:rPr>
              <w:t>алаңының</w:t>
            </w:r>
            <w:r>
              <w:br/>
            </w:r>
            <w:r>
              <w:rPr>
                <w:rFonts w:ascii="Times New Roman"/>
                <w:b w:val="false"/>
                <w:i w:val="false"/>
                <w:color w:val="000000"/>
                <w:sz w:val="20"/>
              </w:rPr>
              <w:t>
</w:t>
            </w:r>
            <w:r>
              <w:rPr>
                <w:rFonts w:ascii="Times New Roman"/>
                <w:b w:val="false"/>
                <w:i w:val="false"/>
                <w:color w:val="000000"/>
                <w:sz w:val="20"/>
              </w:rPr>
              <w:t>маңайын,</w:t>
            </w:r>
            <w:r>
              <w:br/>
            </w:r>
            <w:r>
              <w:rPr>
                <w:rFonts w:ascii="Times New Roman"/>
                <w:b w:val="false"/>
                <w:i w:val="false"/>
                <w:color w:val="000000"/>
                <w:sz w:val="20"/>
              </w:rPr>
              <w:t>
</w:t>
            </w:r>
            <w:r>
              <w:rPr>
                <w:rFonts w:ascii="Times New Roman"/>
                <w:b w:val="false"/>
                <w:i w:val="false"/>
                <w:color w:val="000000"/>
                <w:sz w:val="20"/>
              </w:rPr>
              <w:t>сондай-ақ</w:t>
            </w:r>
            <w:r>
              <w:br/>
            </w:r>
            <w:r>
              <w:rPr>
                <w:rFonts w:ascii="Times New Roman"/>
                <w:b w:val="false"/>
                <w:i w:val="false"/>
                <w:color w:val="000000"/>
                <w:sz w:val="20"/>
              </w:rPr>
              <w:t>
</w:t>
            </w:r>
            <w:r>
              <w:rPr>
                <w:rFonts w:ascii="Times New Roman"/>
                <w:b w:val="false"/>
                <w:i w:val="false"/>
                <w:color w:val="000000"/>
                <w:sz w:val="20"/>
              </w:rPr>
              <w:t>балалар ойын</w:t>
            </w:r>
            <w:r>
              <w:br/>
            </w:r>
            <w:r>
              <w:rPr>
                <w:rFonts w:ascii="Times New Roman"/>
                <w:b w:val="false"/>
                <w:i w:val="false"/>
                <w:color w:val="000000"/>
                <w:sz w:val="20"/>
              </w:rPr>
              <w:t>
</w:t>
            </w:r>
            <w:r>
              <w:rPr>
                <w:rFonts w:ascii="Times New Roman"/>
                <w:b w:val="false"/>
                <w:i w:val="false"/>
                <w:color w:val="000000"/>
                <w:sz w:val="20"/>
              </w:rPr>
              <w:t>алаңын қардан</w:t>
            </w:r>
            <w:r>
              <w:br/>
            </w:r>
            <w:r>
              <w:rPr>
                <w:rFonts w:ascii="Times New Roman"/>
                <w:b w:val="false"/>
                <w:i w:val="false"/>
                <w:color w:val="000000"/>
                <w:sz w:val="20"/>
              </w:rPr>
              <w:t>
</w:t>
            </w:r>
            <w:r>
              <w:rPr>
                <w:rFonts w:ascii="Times New Roman"/>
                <w:b w:val="false"/>
                <w:i w:val="false"/>
                <w:color w:val="000000"/>
                <w:sz w:val="20"/>
              </w:rPr>
              <w:t>және қоқыстан</w:t>
            </w:r>
            <w:r>
              <w:br/>
            </w:r>
            <w:r>
              <w:rPr>
                <w:rFonts w:ascii="Times New Roman"/>
                <w:b w:val="false"/>
                <w:i w:val="false"/>
                <w:color w:val="000000"/>
                <w:sz w:val="20"/>
              </w:rPr>
              <w:t>
</w:t>
            </w:r>
            <w:r>
              <w:rPr>
                <w:rFonts w:ascii="Times New Roman"/>
                <w:b w:val="false"/>
                <w:i w:val="false"/>
                <w:color w:val="000000"/>
                <w:sz w:val="20"/>
              </w:rPr>
              <w:t>тазалау;</w:t>
            </w:r>
            <w:r>
              <w:br/>
            </w:r>
            <w:r>
              <w:rPr>
                <w:rFonts w:ascii="Times New Roman"/>
                <w:b w:val="false"/>
                <w:i w:val="false"/>
                <w:color w:val="000000"/>
                <w:sz w:val="20"/>
              </w:rPr>
              <w:t>
</w:t>
            </w:r>
            <w:r>
              <w:rPr>
                <w:rFonts w:ascii="Times New Roman"/>
                <w:b w:val="false"/>
                <w:i w:val="false"/>
                <w:color w:val="000000"/>
                <w:sz w:val="20"/>
              </w:rPr>
              <w:t>2) Ы.</w:t>
            </w:r>
            <w:r>
              <w:br/>
            </w:r>
            <w:r>
              <w:rPr>
                <w:rFonts w:ascii="Times New Roman"/>
                <w:b w:val="false"/>
                <w:i w:val="false"/>
                <w:color w:val="000000"/>
                <w:sz w:val="20"/>
              </w:rPr>
              <w:t>
</w:t>
            </w:r>
            <w:r>
              <w:rPr>
                <w:rFonts w:ascii="Times New Roman"/>
                <w:b w:val="false"/>
                <w:i w:val="false"/>
                <w:color w:val="000000"/>
                <w:sz w:val="20"/>
              </w:rPr>
              <w:t>Алтынсарин,</w:t>
            </w:r>
            <w:r>
              <w:br/>
            </w:r>
            <w:r>
              <w:rPr>
                <w:rFonts w:ascii="Times New Roman"/>
                <w:b w:val="false"/>
                <w:i w:val="false"/>
                <w:color w:val="000000"/>
                <w:sz w:val="20"/>
              </w:rPr>
              <w:t>
</w:t>
            </w:r>
            <w:r>
              <w:rPr>
                <w:rFonts w:ascii="Times New Roman"/>
                <w:b w:val="false"/>
                <w:i w:val="false"/>
                <w:color w:val="000000"/>
                <w:sz w:val="20"/>
              </w:rPr>
              <w:t>Қ. Алтынсары,</w:t>
            </w:r>
            <w:r>
              <w:br/>
            </w:r>
            <w:r>
              <w:rPr>
                <w:rFonts w:ascii="Times New Roman"/>
                <w:b w:val="false"/>
                <w:i w:val="false"/>
                <w:color w:val="000000"/>
                <w:sz w:val="20"/>
              </w:rPr>
              <w:t>
</w:t>
            </w:r>
            <w:r>
              <w:rPr>
                <w:rFonts w:ascii="Times New Roman"/>
                <w:b w:val="false"/>
                <w:i w:val="false"/>
                <w:color w:val="000000"/>
                <w:sz w:val="20"/>
              </w:rPr>
              <w:t>А. Байтұрсынов,</w:t>
            </w:r>
            <w:r>
              <w:br/>
            </w:r>
            <w:r>
              <w:rPr>
                <w:rFonts w:ascii="Times New Roman"/>
                <w:b w:val="false"/>
                <w:i w:val="false"/>
                <w:color w:val="000000"/>
                <w:sz w:val="20"/>
              </w:rPr>
              <w:t>
</w:t>
            </w:r>
            <w:r>
              <w:rPr>
                <w:rFonts w:ascii="Times New Roman"/>
                <w:b w:val="false"/>
                <w:i w:val="false"/>
                <w:color w:val="000000"/>
                <w:sz w:val="20"/>
              </w:rPr>
              <w:t>Н.Г. Иванов,</w:t>
            </w:r>
            <w:r>
              <w:br/>
            </w:r>
            <w:r>
              <w:rPr>
                <w:rFonts w:ascii="Times New Roman"/>
                <w:b w:val="false"/>
                <w:i w:val="false"/>
                <w:color w:val="000000"/>
                <w:sz w:val="20"/>
              </w:rPr>
              <w:t>
</w:t>
            </w:r>
            <w:r>
              <w:rPr>
                <w:rFonts w:ascii="Times New Roman"/>
                <w:b w:val="false"/>
                <w:i w:val="false"/>
                <w:color w:val="000000"/>
                <w:sz w:val="20"/>
              </w:rPr>
              <w:t>С. Мауленов,</w:t>
            </w:r>
            <w:r>
              <w:br/>
            </w:r>
            <w:r>
              <w:rPr>
                <w:rFonts w:ascii="Times New Roman"/>
                <w:b w:val="false"/>
                <w:i w:val="false"/>
                <w:color w:val="000000"/>
                <w:sz w:val="20"/>
              </w:rPr>
              <w:t>
</w:t>
            </w:r>
            <w:r>
              <w:rPr>
                <w:rFonts w:ascii="Times New Roman"/>
                <w:b w:val="false"/>
                <w:i w:val="false"/>
                <w:color w:val="000000"/>
                <w:sz w:val="20"/>
              </w:rPr>
              <w:t>Кейкі-батыр,</w:t>
            </w:r>
            <w:r>
              <w:br/>
            </w:r>
            <w:r>
              <w:rPr>
                <w:rFonts w:ascii="Times New Roman"/>
                <w:b w:val="false"/>
                <w:i w:val="false"/>
                <w:color w:val="000000"/>
                <w:sz w:val="20"/>
              </w:rPr>
              <w:t>
</w:t>
            </w:r>
            <w:r>
              <w:rPr>
                <w:rFonts w:ascii="Times New Roman"/>
                <w:b w:val="false"/>
                <w:i w:val="false"/>
                <w:color w:val="000000"/>
                <w:sz w:val="20"/>
              </w:rPr>
              <w:t>Ә. Жангелдин,</w:t>
            </w:r>
            <w:r>
              <w:br/>
            </w:r>
            <w:r>
              <w:rPr>
                <w:rFonts w:ascii="Times New Roman"/>
                <w:b w:val="false"/>
                <w:i w:val="false"/>
                <w:color w:val="000000"/>
                <w:sz w:val="20"/>
              </w:rPr>
              <w:t>
</w:t>
            </w:r>
            <w:r>
              <w:rPr>
                <w:rFonts w:ascii="Times New Roman"/>
                <w:b w:val="false"/>
                <w:i w:val="false"/>
                <w:color w:val="000000"/>
                <w:sz w:val="20"/>
              </w:rPr>
              <w:t>Дузенов,</w:t>
            </w:r>
            <w:r>
              <w:br/>
            </w:r>
            <w:r>
              <w:rPr>
                <w:rFonts w:ascii="Times New Roman"/>
                <w:b w:val="false"/>
                <w:i w:val="false"/>
                <w:color w:val="000000"/>
                <w:sz w:val="20"/>
              </w:rPr>
              <w:t>
</w:t>
            </w:r>
            <w:r>
              <w:rPr>
                <w:rFonts w:ascii="Times New Roman"/>
                <w:b w:val="false"/>
                <w:i w:val="false"/>
                <w:color w:val="000000"/>
                <w:sz w:val="20"/>
              </w:rPr>
              <w:t>Токин, Қайнекей,</w:t>
            </w:r>
            <w:r>
              <w:br/>
            </w:r>
            <w:r>
              <w:rPr>
                <w:rFonts w:ascii="Times New Roman"/>
                <w:b w:val="false"/>
                <w:i w:val="false"/>
                <w:color w:val="000000"/>
                <w:sz w:val="20"/>
              </w:rPr>
              <w:t>
</w:t>
            </w:r>
            <w:r>
              <w:rPr>
                <w:rFonts w:ascii="Times New Roman"/>
                <w:b w:val="false"/>
                <w:i w:val="false"/>
                <w:color w:val="000000"/>
                <w:sz w:val="20"/>
              </w:rPr>
              <w:t>Құлжановтар</w:t>
            </w:r>
            <w:r>
              <w:br/>
            </w:r>
            <w:r>
              <w:rPr>
                <w:rFonts w:ascii="Times New Roman"/>
                <w:b w:val="false"/>
                <w:i w:val="false"/>
                <w:color w:val="000000"/>
                <w:sz w:val="20"/>
              </w:rPr>
              <w:t>
</w:t>
            </w:r>
            <w:r>
              <w:rPr>
                <w:rFonts w:ascii="Times New Roman"/>
                <w:b w:val="false"/>
                <w:i w:val="false"/>
                <w:color w:val="000000"/>
                <w:sz w:val="20"/>
              </w:rPr>
              <w:t>көшелерін</w:t>
            </w:r>
            <w:r>
              <w:br/>
            </w:r>
            <w:r>
              <w:rPr>
                <w:rFonts w:ascii="Times New Roman"/>
                <w:b w:val="false"/>
                <w:i w:val="false"/>
                <w:color w:val="000000"/>
                <w:sz w:val="20"/>
              </w:rPr>
              <w:t>
</w:t>
            </w:r>
            <w:r>
              <w:rPr>
                <w:rFonts w:ascii="Times New Roman"/>
                <w:b w:val="false"/>
                <w:i w:val="false"/>
                <w:color w:val="000000"/>
                <w:sz w:val="20"/>
              </w:rPr>
              <w:t>көктемгі</w:t>
            </w:r>
            <w:r>
              <w:br/>
            </w:r>
            <w:r>
              <w:rPr>
                <w:rFonts w:ascii="Times New Roman"/>
                <w:b w:val="false"/>
                <w:i w:val="false"/>
                <w:color w:val="000000"/>
                <w:sz w:val="20"/>
              </w:rPr>
              <w:t>
</w:t>
            </w:r>
            <w:r>
              <w:rPr>
                <w:rFonts w:ascii="Times New Roman"/>
                <w:b w:val="false"/>
                <w:i w:val="false"/>
                <w:color w:val="000000"/>
                <w:sz w:val="20"/>
              </w:rPr>
              <w:t>қоқыстан</w:t>
            </w:r>
            <w:r>
              <w:br/>
            </w:r>
            <w:r>
              <w:rPr>
                <w:rFonts w:ascii="Times New Roman"/>
                <w:b w:val="false"/>
                <w:i w:val="false"/>
                <w:color w:val="000000"/>
                <w:sz w:val="20"/>
              </w:rPr>
              <w:t>
</w:t>
            </w:r>
            <w:r>
              <w:rPr>
                <w:rFonts w:ascii="Times New Roman"/>
                <w:b w:val="false"/>
                <w:i w:val="false"/>
                <w:color w:val="000000"/>
                <w:sz w:val="20"/>
              </w:rPr>
              <w:t>тазартуға</w:t>
            </w:r>
            <w:r>
              <w:br/>
            </w:r>
            <w:r>
              <w:rPr>
                <w:rFonts w:ascii="Times New Roman"/>
                <w:b w:val="false"/>
                <w:i w:val="false"/>
                <w:color w:val="000000"/>
                <w:sz w:val="20"/>
              </w:rPr>
              <w:t>
</w:t>
            </w:r>
            <w:r>
              <w:rPr>
                <w:rFonts w:ascii="Times New Roman"/>
                <w:b w:val="false"/>
                <w:i w:val="false"/>
                <w:color w:val="000000"/>
                <w:sz w:val="20"/>
              </w:rPr>
              <w:t>көмектесу;</w:t>
            </w:r>
            <w:r>
              <w:br/>
            </w:r>
            <w:r>
              <w:rPr>
                <w:rFonts w:ascii="Times New Roman"/>
                <w:b w:val="false"/>
                <w:i w:val="false"/>
                <w:color w:val="000000"/>
                <w:sz w:val="20"/>
              </w:rPr>
              <w:t>
</w:t>
            </w:r>
            <w:r>
              <w:rPr>
                <w:rFonts w:ascii="Times New Roman"/>
                <w:b w:val="false"/>
                <w:i w:val="false"/>
                <w:color w:val="000000"/>
                <w:sz w:val="20"/>
              </w:rPr>
              <w:t>3) селоның Жасыл</w:t>
            </w:r>
            <w:r>
              <w:br/>
            </w:r>
            <w:r>
              <w:rPr>
                <w:rFonts w:ascii="Times New Roman"/>
                <w:b w:val="false"/>
                <w:i w:val="false"/>
                <w:color w:val="000000"/>
                <w:sz w:val="20"/>
              </w:rPr>
              <w:t>
</w:t>
            </w:r>
            <w:r>
              <w:rPr>
                <w:rFonts w:ascii="Times New Roman"/>
                <w:b w:val="false"/>
                <w:i w:val="false"/>
                <w:color w:val="000000"/>
                <w:sz w:val="20"/>
              </w:rPr>
              <w:t>ел, Ә.Жангелдин,</w:t>
            </w:r>
            <w:r>
              <w:br/>
            </w:r>
            <w:r>
              <w:rPr>
                <w:rFonts w:ascii="Times New Roman"/>
                <w:b w:val="false"/>
                <w:i w:val="false"/>
                <w:color w:val="000000"/>
                <w:sz w:val="20"/>
              </w:rPr>
              <w:t>
</w:t>
            </w:r>
            <w:r>
              <w:rPr>
                <w:rFonts w:ascii="Times New Roman"/>
                <w:b w:val="false"/>
                <w:i w:val="false"/>
                <w:color w:val="000000"/>
                <w:sz w:val="20"/>
              </w:rPr>
              <w:t>Жастар, Жеңіс,</w:t>
            </w:r>
            <w:r>
              <w:br/>
            </w:r>
            <w:r>
              <w:rPr>
                <w:rFonts w:ascii="Times New Roman"/>
                <w:b w:val="false"/>
                <w:i w:val="false"/>
                <w:color w:val="000000"/>
                <w:sz w:val="20"/>
              </w:rPr>
              <w:t>
</w:t>
            </w:r>
            <w:r>
              <w:rPr>
                <w:rFonts w:ascii="Times New Roman"/>
                <w:b w:val="false"/>
                <w:i w:val="false"/>
                <w:color w:val="000000"/>
                <w:sz w:val="20"/>
              </w:rPr>
              <w:t>Ауыл</w:t>
            </w:r>
            <w:r>
              <w:br/>
            </w:r>
            <w:r>
              <w:rPr>
                <w:rFonts w:ascii="Times New Roman"/>
                <w:b w:val="false"/>
                <w:i w:val="false"/>
                <w:color w:val="000000"/>
                <w:sz w:val="20"/>
              </w:rPr>
              <w:t>
</w:t>
            </w:r>
            <w:r>
              <w:rPr>
                <w:rFonts w:ascii="Times New Roman"/>
                <w:b w:val="false"/>
                <w:i w:val="false"/>
                <w:color w:val="000000"/>
                <w:sz w:val="20"/>
              </w:rPr>
              <w:t>шаруашылығы,</w:t>
            </w:r>
            <w:r>
              <w:br/>
            </w:r>
            <w:r>
              <w:rPr>
                <w:rFonts w:ascii="Times New Roman"/>
                <w:b w:val="false"/>
                <w:i w:val="false"/>
                <w:color w:val="000000"/>
                <w:sz w:val="20"/>
              </w:rPr>
              <w:t>
</w:t>
            </w:r>
            <w:r>
              <w:rPr>
                <w:rFonts w:ascii="Times New Roman"/>
                <w:b w:val="false"/>
                <w:i w:val="false"/>
                <w:color w:val="000000"/>
                <w:sz w:val="20"/>
              </w:rPr>
              <w:t>К. Алтынсары,</w:t>
            </w:r>
            <w:r>
              <w:br/>
            </w:r>
            <w:r>
              <w:rPr>
                <w:rFonts w:ascii="Times New Roman"/>
                <w:b w:val="false"/>
                <w:i w:val="false"/>
                <w:color w:val="000000"/>
                <w:sz w:val="20"/>
              </w:rPr>
              <w:t>
</w:t>
            </w:r>
            <w:r>
              <w:rPr>
                <w:rFonts w:ascii="Times New Roman"/>
                <w:b w:val="false"/>
                <w:i w:val="false"/>
                <w:color w:val="000000"/>
                <w:sz w:val="20"/>
              </w:rPr>
              <w:t>Иванов</w:t>
            </w:r>
            <w:r>
              <w:br/>
            </w:r>
            <w:r>
              <w:rPr>
                <w:rFonts w:ascii="Times New Roman"/>
                <w:b w:val="false"/>
                <w:i w:val="false"/>
                <w:color w:val="000000"/>
                <w:sz w:val="20"/>
              </w:rPr>
              <w:t>
</w:t>
            </w:r>
            <w:r>
              <w:rPr>
                <w:rFonts w:ascii="Times New Roman"/>
                <w:b w:val="false"/>
                <w:i w:val="false"/>
                <w:color w:val="000000"/>
                <w:sz w:val="20"/>
              </w:rPr>
              <w:t>саябақтарында</w:t>
            </w:r>
            <w:r>
              <w:br/>
            </w:r>
            <w:r>
              <w:rPr>
                <w:rFonts w:ascii="Times New Roman"/>
                <w:b w:val="false"/>
                <w:i w:val="false"/>
                <w:color w:val="000000"/>
                <w:sz w:val="20"/>
              </w:rPr>
              <w:t>
</w:t>
            </w:r>
            <w:r>
              <w:rPr>
                <w:rFonts w:ascii="Times New Roman"/>
                <w:b w:val="false"/>
                <w:i w:val="false"/>
                <w:color w:val="000000"/>
                <w:sz w:val="20"/>
              </w:rPr>
              <w:t>көктемгі ағаш</w:t>
            </w:r>
            <w:r>
              <w:br/>
            </w:r>
            <w:r>
              <w:rPr>
                <w:rFonts w:ascii="Times New Roman"/>
                <w:b w:val="false"/>
                <w:i w:val="false"/>
                <w:color w:val="000000"/>
                <w:sz w:val="20"/>
              </w:rPr>
              <w:t>
</w:t>
            </w:r>
            <w:r>
              <w:rPr>
                <w:rFonts w:ascii="Times New Roman"/>
                <w:b w:val="false"/>
                <w:i w:val="false"/>
                <w:color w:val="000000"/>
                <w:sz w:val="20"/>
              </w:rPr>
              <w:t>отырғызуға</w:t>
            </w:r>
            <w:r>
              <w:br/>
            </w:r>
            <w:r>
              <w:rPr>
                <w:rFonts w:ascii="Times New Roman"/>
                <w:b w:val="false"/>
                <w:i w:val="false"/>
                <w:color w:val="000000"/>
                <w:sz w:val="20"/>
              </w:rPr>
              <w:t>
</w:t>
            </w:r>
            <w:r>
              <w:rPr>
                <w:rFonts w:ascii="Times New Roman"/>
                <w:b w:val="false"/>
                <w:i w:val="false"/>
                <w:color w:val="000000"/>
                <w:sz w:val="20"/>
              </w:rPr>
              <w:t>қатысу;</w:t>
            </w:r>
            <w:r>
              <w:br/>
            </w:r>
            <w:r>
              <w:rPr>
                <w:rFonts w:ascii="Times New Roman"/>
                <w:b w:val="false"/>
                <w:i w:val="false"/>
                <w:color w:val="000000"/>
                <w:sz w:val="20"/>
              </w:rPr>
              <w:t>
</w:t>
            </w:r>
            <w:r>
              <w:rPr>
                <w:rFonts w:ascii="Times New Roman"/>
                <w:b w:val="false"/>
                <w:i w:val="false"/>
                <w:color w:val="000000"/>
                <w:sz w:val="20"/>
              </w:rPr>
              <w:t>4) гүлзарларға</w:t>
            </w:r>
            <w:r>
              <w:br/>
            </w:r>
            <w:r>
              <w:rPr>
                <w:rFonts w:ascii="Times New Roman"/>
                <w:b w:val="false"/>
                <w:i w:val="false"/>
                <w:color w:val="000000"/>
                <w:sz w:val="20"/>
              </w:rPr>
              <w:t>
</w:t>
            </w:r>
            <w:r>
              <w:rPr>
                <w:rFonts w:ascii="Times New Roman"/>
                <w:b w:val="false"/>
                <w:i w:val="false"/>
                <w:color w:val="000000"/>
                <w:sz w:val="20"/>
              </w:rPr>
              <w:t>гүлдерді</w:t>
            </w:r>
            <w:r>
              <w:br/>
            </w:r>
            <w:r>
              <w:rPr>
                <w:rFonts w:ascii="Times New Roman"/>
                <w:b w:val="false"/>
                <w:i w:val="false"/>
                <w:color w:val="000000"/>
                <w:sz w:val="20"/>
              </w:rPr>
              <w:t>
</w:t>
            </w:r>
            <w:r>
              <w:rPr>
                <w:rFonts w:ascii="Times New Roman"/>
                <w:b w:val="false"/>
                <w:i w:val="false"/>
                <w:color w:val="000000"/>
                <w:sz w:val="20"/>
              </w:rPr>
              <w:t>отырғызу, оларды</w:t>
            </w:r>
            <w:r>
              <w:br/>
            </w:r>
            <w:r>
              <w:rPr>
                <w:rFonts w:ascii="Times New Roman"/>
                <w:b w:val="false"/>
                <w:i w:val="false"/>
                <w:color w:val="000000"/>
                <w:sz w:val="20"/>
              </w:rPr>
              <w:t>
</w:t>
            </w:r>
            <w:r>
              <w:rPr>
                <w:rFonts w:ascii="Times New Roman"/>
                <w:b w:val="false"/>
                <w:i w:val="false"/>
                <w:color w:val="000000"/>
                <w:sz w:val="20"/>
              </w:rPr>
              <w:t>жаз кезенінде</w:t>
            </w:r>
            <w:r>
              <w:br/>
            </w:r>
            <w:r>
              <w:rPr>
                <w:rFonts w:ascii="Times New Roman"/>
                <w:b w:val="false"/>
                <w:i w:val="false"/>
                <w:color w:val="000000"/>
                <w:sz w:val="20"/>
              </w:rPr>
              <w:t>
</w:t>
            </w:r>
            <w:r>
              <w:rPr>
                <w:rFonts w:ascii="Times New Roman"/>
                <w:b w:val="false"/>
                <w:i w:val="false"/>
                <w:color w:val="000000"/>
                <w:sz w:val="20"/>
              </w:rPr>
              <w:t>күту: әкімдік,</w:t>
            </w:r>
            <w:r>
              <w:br/>
            </w:r>
            <w:r>
              <w:rPr>
                <w:rFonts w:ascii="Times New Roman"/>
                <w:b w:val="false"/>
                <w:i w:val="false"/>
                <w:color w:val="000000"/>
                <w:sz w:val="20"/>
              </w:rPr>
              <w:t>
</w:t>
            </w:r>
            <w:r>
              <w:rPr>
                <w:rFonts w:ascii="Times New Roman"/>
                <w:b w:val="false"/>
                <w:i w:val="false"/>
                <w:color w:val="000000"/>
                <w:sz w:val="20"/>
              </w:rPr>
              <w:t>Ә. Жангелдин,</w:t>
            </w:r>
            <w:r>
              <w:br/>
            </w:r>
            <w:r>
              <w:rPr>
                <w:rFonts w:ascii="Times New Roman"/>
                <w:b w:val="false"/>
                <w:i w:val="false"/>
                <w:color w:val="000000"/>
                <w:sz w:val="20"/>
              </w:rPr>
              <w:t>
</w:t>
            </w:r>
            <w:r>
              <w:rPr>
                <w:rFonts w:ascii="Times New Roman"/>
                <w:b w:val="false"/>
                <w:i w:val="false"/>
                <w:color w:val="000000"/>
                <w:sz w:val="20"/>
              </w:rPr>
              <w:t>Ш. Жәнібек</w:t>
            </w:r>
            <w:r>
              <w:br/>
            </w:r>
            <w:r>
              <w:rPr>
                <w:rFonts w:ascii="Times New Roman"/>
                <w:b w:val="false"/>
                <w:i w:val="false"/>
                <w:color w:val="000000"/>
                <w:sz w:val="20"/>
              </w:rPr>
              <w:t>
</w:t>
            </w:r>
            <w:r>
              <w:rPr>
                <w:rFonts w:ascii="Times New Roman"/>
                <w:b w:val="false"/>
                <w:i w:val="false"/>
                <w:color w:val="000000"/>
                <w:sz w:val="20"/>
              </w:rPr>
              <w:t>мұражайы, Ұлылар</w:t>
            </w:r>
            <w:r>
              <w:br/>
            </w:r>
            <w:r>
              <w:rPr>
                <w:rFonts w:ascii="Times New Roman"/>
                <w:b w:val="false"/>
                <w:i w:val="false"/>
                <w:color w:val="000000"/>
                <w:sz w:val="20"/>
              </w:rPr>
              <w:t>
</w:t>
            </w:r>
            <w:r>
              <w:rPr>
                <w:rFonts w:ascii="Times New Roman"/>
                <w:b w:val="false"/>
                <w:i w:val="false"/>
                <w:color w:val="000000"/>
                <w:sz w:val="20"/>
              </w:rPr>
              <w:t>үндестігі</w:t>
            </w:r>
            <w:r>
              <w:br/>
            </w:r>
            <w:r>
              <w:rPr>
                <w:rFonts w:ascii="Times New Roman"/>
                <w:b w:val="false"/>
                <w:i w:val="false"/>
                <w:color w:val="000000"/>
                <w:sz w:val="20"/>
              </w:rPr>
              <w:t>
</w:t>
            </w:r>
            <w:r>
              <w:rPr>
                <w:rFonts w:ascii="Times New Roman"/>
                <w:b w:val="false"/>
                <w:i w:val="false"/>
                <w:color w:val="000000"/>
                <w:sz w:val="20"/>
              </w:rPr>
              <w:t>ескерткіші</w:t>
            </w:r>
            <w:r>
              <w:br/>
            </w:r>
            <w:r>
              <w:rPr>
                <w:rFonts w:ascii="Times New Roman"/>
                <w:b w:val="false"/>
                <w:i w:val="false"/>
                <w:color w:val="000000"/>
                <w:sz w:val="20"/>
              </w:rPr>
              <w:t>
</w:t>
            </w:r>
            <w:r>
              <w:rPr>
                <w:rFonts w:ascii="Times New Roman"/>
                <w:b w:val="false"/>
                <w:i w:val="false"/>
                <w:color w:val="000000"/>
                <w:sz w:val="20"/>
              </w:rPr>
              <w:t>алаңдары, Жастар</w:t>
            </w:r>
            <w:r>
              <w:br/>
            </w:r>
            <w:r>
              <w:rPr>
                <w:rFonts w:ascii="Times New Roman"/>
                <w:b w:val="false"/>
                <w:i w:val="false"/>
                <w:color w:val="000000"/>
                <w:sz w:val="20"/>
              </w:rPr>
              <w:t>
</w:t>
            </w:r>
            <w:r>
              <w:rPr>
                <w:rFonts w:ascii="Times New Roman"/>
                <w:b w:val="false"/>
                <w:i w:val="false"/>
                <w:color w:val="000000"/>
                <w:sz w:val="20"/>
              </w:rPr>
              <w:t>саябағы мен</w:t>
            </w:r>
            <w:r>
              <w:br/>
            </w:r>
            <w:r>
              <w:rPr>
                <w:rFonts w:ascii="Times New Roman"/>
                <w:b w:val="false"/>
                <w:i w:val="false"/>
                <w:color w:val="000000"/>
                <w:sz w:val="20"/>
              </w:rPr>
              <w:t>
</w:t>
            </w:r>
            <w:r>
              <w:rPr>
                <w:rFonts w:ascii="Times New Roman"/>
                <w:b w:val="false"/>
                <w:i w:val="false"/>
                <w:color w:val="000000"/>
                <w:sz w:val="20"/>
              </w:rPr>
              <w:t>Жеңіс саябағы;</w:t>
            </w:r>
            <w:r>
              <w:br/>
            </w:r>
            <w:r>
              <w:rPr>
                <w:rFonts w:ascii="Times New Roman"/>
                <w:b w:val="false"/>
                <w:i w:val="false"/>
                <w:color w:val="000000"/>
                <w:sz w:val="20"/>
              </w:rPr>
              <w:t>
</w:t>
            </w:r>
            <w:r>
              <w:rPr>
                <w:rFonts w:ascii="Times New Roman"/>
                <w:b w:val="false"/>
                <w:i w:val="false"/>
                <w:color w:val="000000"/>
                <w:sz w:val="20"/>
              </w:rPr>
              <w:t>5) Ш.Жәнібек</w:t>
            </w:r>
            <w:r>
              <w:br/>
            </w:r>
            <w:r>
              <w:rPr>
                <w:rFonts w:ascii="Times New Roman"/>
                <w:b w:val="false"/>
                <w:i w:val="false"/>
                <w:color w:val="000000"/>
                <w:sz w:val="20"/>
              </w:rPr>
              <w:t>
</w:t>
            </w:r>
            <w:r>
              <w:rPr>
                <w:rFonts w:ascii="Times New Roman"/>
                <w:b w:val="false"/>
                <w:i w:val="false"/>
                <w:color w:val="000000"/>
                <w:sz w:val="20"/>
              </w:rPr>
              <w:t>алаңын жаз</w:t>
            </w:r>
            <w:r>
              <w:br/>
            </w:r>
            <w:r>
              <w:rPr>
                <w:rFonts w:ascii="Times New Roman"/>
                <w:b w:val="false"/>
                <w:i w:val="false"/>
                <w:color w:val="000000"/>
                <w:sz w:val="20"/>
              </w:rPr>
              <w:t>
</w:t>
            </w:r>
            <w:r>
              <w:rPr>
                <w:rFonts w:ascii="Times New Roman"/>
                <w:b w:val="false"/>
                <w:i w:val="false"/>
                <w:color w:val="000000"/>
                <w:sz w:val="20"/>
              </w:rPr>
              <w:t>кезеңінде</w:t>
            </w:r>
            <w:r>
              <w:br/>
            </w:r>
            <w:r>
              <w:rPr>
                <w:rFonts w:ascii="Times New Roman"/>
                <w:b w:val="false"/>
                <w:i w:val="false"/>
                <w:color w:val="000000"/>
                <w:sz w:val="20"/>
              </w:rPr>
              <w:t>
</w:t>
            </w:r>
            <w:r>
              <w:rPr>
                <w:rFonts w:ascii="Times New Roman"/>
                <w:b w:val="false"/>
                <w:i w:val="false"/>
                <w:color w:val="000000"/>
                <w:sz w:val="20"/>
              </w:rPr>
              <w:t>күнделікті</w:t>
            </w:r>
            <w:r>
              <w:br/>
            </w:r>
            <w:r>
              <w:rPr>
                <w:rFonts w:ascii="Times New Roman"/>
                <w:b w:val="false"/>
                <w:i w:val="false"/>
                <w:color w:val="000000"/>
                <w:sz w:val="20"/>
              </w:rPr>
              <w:t>
</w:t>
            </w:r>
            <w:r>
              <w:rPr>
                <w:rFonts w:ascii="Times New Roman"/>
                <w:b w:val="false"/>
                <w:i w:val="false"/>
                <w:color w:val="000000"/>
                <w:sz w:val="20"/>
              </w:rPr>
              <w:t>жинау;</w:t>
            </w:r>
            <w:r>
              <w:br/>
            </w:r>
            <w:r>
              <w:rPr>
                <w:rFonts w:ascii="Times New Roman"/>
                <w:b w:val="false"/>
                <w:i w:val="false"/>
                <w:color w:val="000000"/>
                <w:sz w:val="20"/>
              </w:rPr>
              <w:t>
</w:t>
            </w:r>
            <w:r>
              <w:rPr>
                <w:rFonts w:ascii="Times New Roman"/>
                <w:b w:val="false"/>
                <w:i w:val="false"/>
                <w:color w:val="000000"/>
                <w:sz w:val="20"/>
              </w:rPr>
              <w:t>6) Ардагерлер</w:t>
            </w:r>
            <w:r>
              <w:br/>
            </w:r>
            <w:r>
              <w:rPr>
                <w:rFonts w:ascii="Times New Roman"/>
                <w:b w:val="false"/>
                <w:i w:val="false"/>
                <w:color w:val="000000"/>
                <w:sz w:val="20"/>
              </w:rPr>
              <w:t>
</w:t>
            </w:r>
            <w:r>
              <w:rPr>
                <w:rFonts w:ascii="Times New Roman"/>
                <w:b w:val="false"/>
                <w:i w:val="false"/>
                <w:color w:val="000000"/>
                <w:sz w:val="20"/>
              </w:rPr>
              <w:t>үйінің аумағын</w:t>
            </w:r>
            <w:r>
              <w:br/>
            </w:r>
            <w:r>
              <w:rPr>
                <w:rFonts w:ascii="Times New Roman"/>
                <w:b w:val="false"/>
                <w:i w:val="false"/>
                <w:color w:val="000000"/>
                <w:sz w:val="20"/>
              </w:rPr>
              <w:t>
</w:t>
            </w:r>
            <w:r>
              <w:rPr>
                <w:rFonts w:ascii="Times New Roman"/>
                <w:b w:val="false"/>
                <w:i w:val="false"/>
                <w:color w:val="000000"/>
                <w:sz w:val="20"/>
              </w:rPr>
              <w:t>тұрақты жинауға</w:t>
            </w:r>
            <w:r>
              <w:br/>
            </w:r>
            <w:r>
              <w:rPr>
                <w:rFonts w:ascii="Times New Roman"/>
                <w:b w:val="false"/>
                <w:i w:val="false"/>
                <w:color w:val="000000"/>
                <w:sz w:val="20"/>
              </w:rPr>
              <w:t>
</w:t>
            </w:r>
            <w:r>
              <w:rPr>
                <w:rFonts w:ascii="Times New Roman"/>
                <w:b w:val="false"/>
                <w:i w:val="false"/>
                <w:color w:val="000000"/>
                <w:sz w:val="20"/>
              </w:rPr>
              <w:t>көмектесу;</w:t>
            </w:r>
            <w:r>
              <w:br/>
            </w:r>
            <w:r>
              <w:rPr>
                <w:rFonts w:ascii="Times New Roman"/>
                <w:b w:val="false"/>
                <w:i w:val="false"/>
                <w:color w:val="000000"/>
                <w:sz w:val="20"/>
              </w:rPr>
              <w:t>
</w:t>
            </w:r>
            <w:r>
              <w:rPr>
                <w:rFonts w:ascii="Times New Roman"/>
                <w:b w:val="false"/>
                <w:i w:val="false"/>
                <w:color w:val="000000"/>
                <w:sz w:val="20"/>
              </w:rPr>
              <w:t>7) Жасыл ел,</w:t>
            </w:r>
            <w:r>
              <w:br/>
            </w:r>
            <w:r>
              <w:rPr>
                <w:rFonts w:ascii="Times New Roman"/>
                <w:b w:val="false"/>
                <w:i w:val="false"/>
                <w:color w:val="000000"/>
                <w:sz w:val="20"/>
              </w:rPr>
              <w:t>
</w:t>
            </w:r>
            <w:r>
              <w:rPr>
                <w:rFonts w:ascii="Times New Roman"/>
                <w:b w:val="false"/>
                <w:i w:val="false"/>
                <w:color w:val="000000"/>
                <w:sz w:val="20"/>
              </w:rPr>
              <w:t>Жеңіс,</w:t>
            </w:r>
            <w:r>
              <w:br/>
            </w:r>
            <w:r>
              <w:rPr>
                <w:rFonts w:ascii="Times New Roman"/>
                <w:b w:val="false"/>
                <w:i w:val="false"/>
                <w:color w:val="000000"/>
                <w:sz w:val="20"/>
              </w:rPr>
              <w:t>
</w:t>
            </w:r>
            <w:r>
              <w:rPr>
                <w:rFonts w:ascii="Times New Roman"/>
                <w:b w:val="false"/>
                <w:i w:val="false"/>
                <w:color w:val="000000"/>
                <w:sz w:val="20"/>
              </w:rPr>
              <w:t>Ә.Жангелдин,</w:t>
            </w:r>
            <w:r>
              <w:br/>
            </w:r>
            <w:r>
              <w:rPr>
                <w:rFonts w:ascii="Times New Roman"/>
                <w:b w:val="false"/>
                <w:i w:val="false"/>
                <w:color w:val="000000"/>
                <w:sz w:val="20"/>
              </w:rPr>
              <w:t>
</w:t>
            </w:r>
            <w:r>
              <w:rPr>
                <w:rFonts w:ascii="Times New Roman"/>
                <w:b w:val="false"/>
                <w:i w:val="false"/>
                <w:color w:val="000000"/>
                <w:sz w:val="20"/>
              </w:rPr>
              <w:t>Жастар, Ауыл</w:t>
            </w:r>
            <w:r>
              <w:br/>
            </w:r>
            <w:r>
              <w:rPr>
                <w:rFonts w:ascii="Times New Roman"/>
                <w:b w:val="false"/>
                <w:i w:val="false"/>
                <w:color w:val="000000"/>
                <w:sz w:val="20"/>
              </w:rPr>
              <w:t>
</w:t>
            </w:r>
            <w:r>
              <w:rPr>
                <w:rFonts w:ascii="Times New Roman"/>
                <w:b w:val="false"/>
                <w:i w:val="false"/>
                <w:color w:val="000000"/>
                <w:sz w:val="20"/>
              </w:rPr>
              <w:t>шаруашылығы,</w:t>
            </w:r>
            <w:r>
              <w:br/>
            </w:r>
            <w:r>
              <w:rPr>
                <w:rFonts w:ascii="Times New Roman"/>
                <w:b w:val="false"/>
                <w:i w:val="false"/>
                <w:color w:val="000000"/>
                <w:sz w:val="20"/>
              </w:rPr>
              <w:t>
</w:t>
            </w:r>
            <w:r>
              <w:rPr>
                <w:rFonts w:ascii="Times New Roman"/>
                <w:b w:val="false"/>
                <w:i w:val="false"/>
                <w:color w:val="000000"/>
                <w:sz w:val="20"/>
              </w:rPr>
              <w:t>К. Алтынсары,</w:t>
            </w:r>
            <w:r>
              <w:br/>
            </w:r>
            <w:r>
              <w:rPr>
                <w:rFonts w:ascii="Times New Roman"/>
                <w:b w:val="false"/>
                <w:i w:val="false"/>
                <w:color w:val="000000"/>
                <w:sz w:val="20"/>
              </w:rPr>
              <w:t>
</w:t>
            </w:r>
            <w:r>
              <w:rPr>
                <w:rFonts w:ascii="Times New Roman"/>
                <w:b w:val="false"/>
                <w:i w:val="false"/>
                <w:color w:val="000000"/>
                <w:sz w:val="20"/>
              </w:rPr>
              <w:t>Иванов</w:t>
            </w:r>
            <w:r>
              <w:br/>
            </w:r>
            <w:r>
              <w:rPr>
                <w:rFonts w:ascii="Times New Roman"/>
                <w:b w:val="false"/>
                <w:i w:val="false"/>
                <w:color w:val="000000"/>
                <w:sz w:val="20"/>
              </w:rPr>
              <w:t>
</w:t>
            </w:r>
            <w:r>
              <w:rPr>
                <w:rFonts w:ascii="Times New Roman"/>
                <w:b w:val="false"/>
                <w:i w:val="false"/>
                <w:color w:val="000000"/>
                <w:sz w:val="20"/>
              </w:rPr>
              <w:t>саябақтарында</w:t>
            </w:r>
            <w:r>
              <w:br/>
            </w:r>
            <w:r>
              <w:rPr>
                <w:rFonts w:ascii="Times New Roman"/>
                <w:b w:val="false"/>
                <w:i w:val="false"/>
                <w:color w:val="000000"/>
                <w:sz w:val="20"/>
              </w:rPr>
              <w:t>
</w:t>
            </w:r>
            <w:r>
              <w:rPr>
                <w:rFonts w:ascii="Times New Roman"/>
                <w:b w:val="false"/>
                <w:i w:val="false"/>
                <w:color w:val="000000"/>
                <w:sz w:val="20"/>
              </w:rPr>
              <w:t>отырғызылған</w:t>
            </w:r>
            <w:r>
              <w:br/>
            </w:r>
            <w:r>
              <w:rPr>
                <w:rFonts w:ascii="Times New Roman"/>
                <w:b w:val="false"/>
                <w:i w:val="false"/>
                <w:color w:val="000000"/>
                <w:sz w:val="20"/>
              </w:rPr>
              <w:t>
</w:t>
            </w:r>
            <w:r>
              <w:rPr>
                <w:rFonts w:ascii="Times New Roman"/>
                <w:b w:val="false"/>
                <w:i w:val="false"/>
                <w:color w:val="000000"/>
                <w:sz w:val="20"/>
              </w:rPr>
              <w:t>ағаштарды жаз</w:t>
            </w:r>
            <w:r>
              <w:br/>
            </w:r>
            <w:r>
              <w:rPr>
                <w:rFonts w:ascii="Times New Roman"/>
                <w:b w:val="false"/>
                <w:i w:val="false"/>
                <w:color w:val="000000"/>
                <w:sz w:val="20"/>
              </w:rPr>
              <w:t>
</w:t>
            </w:r>
            <w:r>
              <w:rPr>
                <w:rFonts w:ascii="Times New Roman"/>
                <w:b w:val="false"/>
                <w:i w:val="false"/>
                <w:color w:val="000000"/>
                <w:sz w:val="20"/>
              </w:rPr>
              <w:t>кезеңінде күту,</w:t>
            </w:r>
            <w:r>
              <w:br/>
            </w:r>
            <w:r>
              <w:rPr>
                <w:rFonts w:ascii="Times New Roman"/>
                <w:b w:val="false"/>
                <w:i w:val="false"/>
                <w:color w:val="000000"/>
                <w:sz w:val="20"/>
              </w:rPr>
              <w:t>
</w:t>
            </w:r>
            <w:r>
              <w:rPr>
                <w:rFonts w:ascii="Times New Roman"/>
                <w:b w:val="false"/>
                <w:i w:val="false"/>
                <w:color w:val="000000"/>
                <w:sz w:val="20"/>
              </w:rPr>
              <w:t>суару;</w:t>
            </w:r>
            <w:r>
              <w:br/>
            </w:r>
            <w:r>
              <w:rPr>
                <w:rFonts w:ascii="Times New Roman"/>
                <w:b w:val="false"/>
                <w:i w:val="false"/>
                <w:color w:val="000000"/>
                <w:sz w:val="20"/>
              </w:rPr>
              <w:t>
</w:t>
            </w:r>
            <w:r>
              <w:rPr>
                <w:rFonts w:ascii="Times New Roman"/>
                <w:b w:val="false"/>
                <w:i w:val="false"/>
                <w:color w:val="000000"/>
                <w:sz w:val="20"/>
              </w:rPr>
              <w:t>8) бұрынғы</w:t>
            </w:r>
            <w:r>
              <w:br/>
            </w:r>
            <w:r>
              <w:rPr>
                <w:rFonts w:ascii="Times New Roman"/>
                <w:b w:val="false"/>
                <w:i w:val="false"/>
                <w:color w:val="000000"/>
                <w:sz w:val="20"/>
              </w:rPr>
              <w:t>
</w:t>
            </w:r>
            <w:r>
              <w:rPr>
                <w:rFonts w:ascii="Times New Roman"/>
                <w:b w:val="false"/>
                <w:i w:val="false"/>
                <w:color w:val="000000"/>
                <w:sz w:val="20"/>
              </w:rPr>
              <w:t>Аэропорт</w:t>
            </w:r>
            <w:r>
              <w:br/>
            </w:r>
            <w:r>
              <w:rPr>
                <w:rFonts w:ascii="Times New Roman"/>
                <w:b w:val="false"/>
                <w:i w:val="false"/>
                <w:color w:val="000000"/>
                <w:sz w:val="20"/>
              </w:rPr>
              <w:t>
</w:t>
            </w:r>
            <w:r>
              <w:rPr>
                <w:rFonts w:ascii="Times New Roman"/>
                <w:b w:val="false"/>
                <w:i w:val="false"/>
                <w:color w:val="000000"/>
                <w:sz w:val="20"/>
              </w:rPr>
              <w:t>ғимараты алаңын</w:t>
            </w:r>
            <w:r>
              <w:br/>
            </w:r>
            <w:r>
              <w:rPr>
                <w:rFonts w:ascii="Times New Roman"/>
                <w:b w:val="false"/>
                <w:i w:val="false"/>
                <w:color w:val="000000"/>
                <w:sz w:val="20"/>
              </w:rPr>
              <w:t>
</w:t>
            </w:r>
            <w:r>
              <w:rPr>
                <w:rFonts w:ascii="Times New Roman"/>
                <w:b w:val="false"/>
                <w:i w:val="false"/>
                <w:color w:val="000000"/>
                <w:sz w:val="20"/>
              </w:rPr>
              <w:t>қоқыстан</w:t>
            </w:r>
            <w:r>
              <w:br/>
            </w:r>
            <w:r>
              <w:rPr>
                <w:rFonts w:ascii="Times New Roman"/>
                <w:b w:val="false"/>
                <w:i w:val="false"/>
                <w:color w:val="000000"/>
                <w:sz w:val="20"/>
              </w:rPr>
              <w:t>
</w:t>
            </w:r>
            <w:r>
              <w:rPr>
                <w:rFonts w:ascii="Times New Roman"/>
                <w:b w:val="false"/>
                <w:i w:val="false"/>
                <w:color w:val="000000"/>
                <w:sz w:val="20"/>
              </w:rPr>
              <w:t>тазарту;</w:t>
            </w:r>
            <w:r>
              <w:br/>
            </w:r>
            <w:r>
              <w:rPr>
                <w:rFonts w:ascii="Times New Roman"/>
                <w:b w:val="false"/>
                <w:i w:val="false"/>
                <w:color w:val="000000"/>
                <w:sz w:val="20"/>
              </w:rPr>
              <w:t>
</w:t>
            </w:r>
            <w:r>
              <w:rPr>
                <w:rFonts w:ascii="Times New Roman"/>
                <w:b w:val="false"/>
                <w:i w:val="false"/>
                <w:color w:val="000000"/>
                <w:sz w:val="20"/>
              </w:rPr>
              <w:t>9) Ұлы Отан</w:t>
            </w:r>
            <w:r>
              <w:br/>
            </w:r>
            <w:r>
              <w:rPr>
                <w:rFonts w:ascii="Times New Roman"/>
                <w:b w:val="false"/>
                <w:i w:val="false"/>
                <w:color w:val="000000"/>
                <w:sz w:val="20"/>
              </w:rPr>
              <w:t>
</w:t>
            </w:r>
            <w:r>
              <w:rPr>
                <w:rFonts w:ascii="Times New Roman"/>
                <w:b w:val="false"/>
                <w:i w:val="false"/>
                <w:color w:val="000000"/>
                <w:sz w:val="20"/>
              </w:rPr>
              <w:t>соғысында қаза</w:t>
            </w:r>
            <w:r>
              <w:br/>
            </w:r>
            <w:r>
              <w:rPr>
                <w:rFonts w:ascii="Times New Roman"/>
                <w:b w:val="false"/>
                <w:i w:val="false"/>
                <w:color w:val="000000"/>
                <w:sz w:val="20"/>
              </w:rPr>
              <w:t>
</w:t>
            </w:r>
            <w:r>
              <w:rPr>
                <w:rFonts w:ascii="Times New Roman"/>
                <w:b w:val="false"/>
                <w:i w:val="false"/>
                <w:color w:val="000000"/>
                <w:sz w:val="20"/>
              </w:rPr>
              <w:t>тапқан</w:t>
            </w:r>
            <w:r>
              <w:br/>
            </w:r>
            <w:r>
              <w:rPr>
                <w:rFonts w:ascii="Times New Roman"/>
                <w:b w:val="false"/>
                <w:i w:val="false"/>
                <w:color w:val="000000"/>
                <w:sz w:val="20"/>
              </w:rPr>
              <w:t>
</w:t>
            </w:r>
            <w:r>
              <w:rPr>
                <w:rFonts w:ascii="Times New Roman"/>
                <w:b w:val="false"/>
                <w:i w:val="false"/>
                <w:color w:val="000000"/>
                <w:sz w:val="20"/>
              </w:rPr>
              <w:t>жауынгерлердің</w:t>
            </w:r>
            <w:r>
              <w:br/>
            </w:r>
            <w:r>
              <w:rPr>
                <w:rFonts w:ascii="Times New Roman"/>
                <w:b w:val="false"/>
                <w:i w:val="false"/>
                <w:color w:val="000000"/>
                <w:sz w:val="20"/>
              </w:rPr>
              <w:t>
</w:t>
            </w:r>
            <w:r>
              <w:rPr>
                <w:rFonts w:ascii="Times New Roman"/>
                <w:b w:val="false"/>
                <w:i w:val="false"/>
                <w:color w:val="000000"/>
                <w:sz w:val="20"/>
              </w:rPr>
              <w:t>ескерткіштерін</w:t>
            </w:r>
            <w:r>
              <w:br/>
            </w:r>
            <w:r>
              <w:rPr>
                <w:rFonts w:ascii="Times New Roman"/>
                <w:b w:val="false"/>
                <w:i w:val="false"/>
                <w:color w:val="000000"/>
                <w:sz w:val="20"/>
              </w:rPr>
              <w:t>
</w:t>
            </w:r>
            <w:r>
              <w:rPr>
                <w:rFonts w:ascii="Times New Roman"/>
                <w:b w:val="false"/>
                <w:i w:val="false"/>
                <w:color w:val="000000"/>
                <w:sz w:val="20"/>
              </w:rPr>
              <w:t>тазалауға</w:t>
            </w:r>
            <w:r>
              <w:br/>
            </w:r>
            <w:r>
              <w:rPr>
                <w:rFonts w:ascii="Times New Roman"/>
                <w:b w:val="false"/>
                <w:i w:val="false"/>
                <w:color w:val="000000"/>
                <w:sz w:val="20"/>
              </w:rPr>
              <w:t>
</w:t>
            </w:r>
            <w:r>
              <w:rPr>
                <w:rFonts w:ascii="Times New Roman"/>
                <w:b w:val="false"/>
                <w:i w:val="false"/>
                <w:color w:val="000000"/>
                <w:sz w:val="20"/>
              </w:rPr>
              <w:t>(ақтау, сырлау)</w:t>
            </w:r>
            <w:r>
              <w:br/>
            </w:r>
            <w:r>
              <w:rPr>
                <w:rFonts w:ascii="Times New Roman"/>
                <w:b w:val="false"/>
                <w:i w:val="false"/>
                <w:color w:val="000000"/>
                <w:sz w:val="20"/>
              </w:rPr>
              <w:t>
</w:t>
            </w:r>
            <w:r>
              <w:rPr>
                <w:rFonts w:ascii="Times New Roman"/>
                <w:b w:val="false"/>
                <w:i w:val="false"/>
                <w:color w:val="000000"/>
                <w:sz w:val="20"/>
              </w:rPr>
              <w:t>көмектесу;</w:t>
            </w:r>
            <w:r>
              <w:br/>
            </w:r>
            <w:r>
              <w:rPr>
                <w:rFonts w:ascii="Times New Roman"/>
                <w:b w:val="false"/>
                <w:i w:val="false"/>
                <w:color w:val="000000"/>
                <w:sz w:val="20"/>
              </w:rPr>
              <w:t>
</w:t>
            </w:r>
            <w:r>
              <w:rPr>
                <w:rFonts w:ascii="Times New Roman"/>
                <w:b w:val="false"/>
                <w:i w:val="false"/>
                <w:color w:val="000000"/>
                <w:sz w:val="20"/>
              </w:rPr>
              <w:t>10) Торғай</w:t>
            </w:r>
            <w:r>
              <w:br/>
            </w:r>
            <w:r>
              <w:rPr>
                <w:rFonts w:ascii="Times New Roman"/>
                <w:b w:val="false"/>
                <w:i w:val="false"/>
                <w:color w:val="000000"/>
                <w:sz w:val="20"/>
              </w:rPr>
              <w:t>
</w:t>
            </w:r>
            <w:r>
              <w:rPr>
                <w:rFonts w:ascii="Times New Roman"/>
                <w:b w:val="false"/>
                <w:i w:val="false"/>
                <w:color w:val="000000"/>
                <w:sz w:val="20"/>
              </w:rPr>
              <w:t>өзенінің</w:t>
            </w:r>
            <w:r>
              <w:br/>
            </w:r>
            <w:r>
              <w:rPr>
                <w:rFonts w:ascii="Times New Roman"/>
                <w:b w:val="false"/>
                <w:i w:val="false"/>
                <w:color w:val="000000"/>
                <w:sz w:val="20"/>
              </w:rPr>
              <w:t>
</w:t>
            </w:r>
            <w:r>
              <w:rPr>
                <w:rFonts w:ascii="Times New Roman"/>
                <w:b w:val="false"/>
                <w:i w:val="false"/>
                <w:color w:val="000000"/>
                <w:sz w:val="20"/>
              </w:rPr>
              <w:t>бойларын</w:t>
            </w:r>
            <w:r>
              <w:br/>
            </w:r>
            <w:r>
              <w:rPr>
                <w:rFonts w:ascii="Times New Roman"/>
                <w:b w:val="false"/>
                <w:i w:val="false"/>
                <w:color w:val="000000"/>
                <w:sz w:val="20"/>
              </w:rPr>
              <w:t>
</w:t>
            </w:r>
            <w:r>
              <w:rPr>
                <w:rFonts w:ascii="Times New Roman"/>
                <w:b w:val="false"/>
                <w:i w:val="false"/>
                <w:color w:val="000000"/>
                <w:sz w:val="20"/>
              </w:rPr>
              <w:t>қоқыстардан</w:t>
            </w:r>
            <w:r>
              <w:br/>
            </w:r>
            <w:r>
              <w:rPr>
                <w:rFonts w:ascii="Times New Roman"/>
                <w:b w:val="false"/>
                <w:i w:val="false"/>
                <w:color w:val="000000"/>
                <w:sz w:val="20"/>
              </w:rPr>
              <w:t>
</w:t>
            </w:r>
            <w:r>
              <w:rPr>
                <w:rFonts w:ascii="Times New Roman"/>
                <w:b w:val="false"/>
                <w:i w:val="false"/>
                <w:color w:val="000000"/>
                <w:sz w:val="20"/>
              </w:rPr>
              <w:t>тазарту;</w:t>
            </w:r>
            <w:r>
              <w:br/>
            </w:r>
            <w:r>
              <w:rPr>
                <w:rFonts w:ascii="Times New Roman"/>
                <w:b w:val="false"/>
                <w:i w:val="false"/>
                <w:color w:val="000000"/>
                <w:sz w:val="20"/>
              </w:rPr>
              <w:t>
</w:t>
            </w:r>
            <w:r>
              <w:rPr>
                <w:rFonts w:ascii="Times New Roman"/>
                <w:b w:val="false"/>
                <w:i w:val="false"/>
                <w:color w:val="000000"/>
                <w:sz w:val="20"/>
              </w:rPr>
              <w:t>11) Дүзенов,</w:t>
            </w:r>
            <w:r>
              <w:br/>
            </w:r>
            <w:r>
              <w:rPr>
                <w:rFonts w:ascii="Times New Roman"/>
                <w:b w:val="false"/>
                <w:i w:val="false"/>
                <w:color w:val="000000"/>
                <w:sz w:val="20"/>
              </w:rPr>
              <w:t>
</w:t>
            </w:r>
            <w:r>
              <w:rPr>
                <w:rFonts w:ascii="Times New Roman"/>
                <w:b w:val="false"/>
                <w:i w:val="false"/>
                <w:color w:val="000000"/>
                <w:sz w:val="20"/>
              </w:rPr>
              <w:t>Қ. Алтынсары,</w:t>
            </w:r>
            <w:r>
              <w:br/>
            </w:r>
            <w:r>
              <w:rPr>
                <w:rFonts w:ascii="Times New Roman"/>
                <w:b w:val="false"/>
                <w:i w:val="false"/>
                <w:color w:val="000000"/>
                <w:sz w:val="20"/>
              </w:rPr>
              <w:t>
</w:t>
            </w:r>
            <w:r>
              <w:rPr>
                <w:rFonts w:ascii="Times New Roman"/>
                <w:b w:val="false"/>
                <w:i w:val="false"/>
                <w:color w:val="000000"/>
                <w:sz w:val="20"/>
              </w:rPr>
              <w:t>Қайнекей</w:t>
            </w:r>
            <w:r>
              <w:br/>
            </w:r>
            <w:r>
              <w:rPr>
                <w:rFonts w:ascii="Times New Roman"/>
                <w:b w:val="false"/>
                <w:i w:val="false"/>
                <w:color w:val="000000"/>
                <w:sz w:val="20"/>
              </w:rPr>
              <w:t>
</w:t>
            </w:r>
            <w:r>
              <w:rPr>
                <w:rFonts w:ascii="Times New Roman"/>
                <w:b w:val="false"/>
                <w:i w:val="false"/>
                <w:color w:val="000000"/>
                <w:sz w:val="20"/>
              </w:rPr>
              <w:t>көшелері және</w:t>
            </w:r>
            <w:r>
              <w:br/>
            </w:r>
            <w:r>
              <w:rPr>
                <w:rFonts w:ascii="Times New Roman"/>
                <w:b w:val="false"/>
                <w:i w:val="false"/>
                <w:color w:val="000000"/>
                <w:sz w:val="20"/>
              </w:rPr>
              <w:t>
</w:t>
            </w:r>
            <w:r>
              <w:rPr>
                <w:rFonts w:ascii="Times New Roman"/>
                <w:b w:val="false"/>
                <w:i w:val="false"/>
                <w:color w:val="000000"/>
                <w:sz w:val="20"/>
              </w:rPr>
              <w:t>Ш. Жәнібек</w:t>
            </w:r>
            <w:r>
              <w:br/>
            </w:r>
            <w:r>
              <w:rPr>
                <w:rFonts w:ascii="Times New Roman"/>
                <w:b w:val="false"/>
                <w:i w:val="false"/>
                <w:color w:val="000000"/>
                <w:sz w:val="20"/>
              </w:rPr>
              <w:t>
</w:t>
            </w:r>
            <w:r>
              <w:rPr>
                <w:rFonts w:ascii="Times New Roman"/>
                <w:b w:val="false"/>
                <w:i w:val="false"/>
                <w:color w:val="000000"/>
                <w:sz w:val="20"/>
              </w:rPr>
              <w:t>орталық алаңы</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плакаттарды</w:t>
            </w:r>
            <w:r>
              <w:br/>
            </w:r>
            <w:r>
              <w:rPr>
                <w:rFonts w:ascii="Times New Roman"/>
                <w:b w:val="false"/>
                <w:i w:val="false"/>
                <w:color w:val="000000"/>
                <w:sz w:val="20"/>
              </w:rPr>
              <w:t>
</w:t>
            </w:r>
            <w:r>
              <w:rPr>
                <w:rFonts w:ascii="Times New Roman"/>
                <w:b w:val="false"/>
                <w:i w:val="false"/>
                <w:color w:val="000000"/>
                <w:sz w:val="20"/>
              </w:rPr>
              <w:t>жаңартуға</w:t>
            </w:r>
            <w:r>
              <w:br/>
            </w:r>
            <w:r>
              <w:rPr>
                <w:rFonts w:ascii="Times New Roman"/>
                <w:b w:val="false"/>
                <w:i w:val="false"/>
                <w:color w:val="000000"/>
                <w:sz w:val="20"/>
              </w:rPr>
              <w:t>
</w:t>
            </w:r>
            <w:r>
              <w:rPr>
                <w:rFonts w:ascii="Times New Roman"/>
                <w:b w:val="false"/>
                <w:i w:val="false"/>
                <w:color w:val="000000"/>
                <w:sz w:val="20"/>
              </w:rPr>
              <w:t>көмектесу;</w:t>
            </w:r>
            <w:r>
              <w:br/>
            </w:r>
            <w:r>
              <w:rPr>
                <w:rFonts w:ascii="Times New Roman"/>
                <w:b w:val="false"/>
                <w:i w:val="false"/>
                <w:color w:val="000000"/>
                <w:sz w:val="20"/>
              </w:rPr>
              <w:t>
</w:t>
            </w:r>
            <w:r>
              <w:rPr>
                <w:rFonts w:ascii="Times New Roman"/>
                <w:b w:val="false"/>
                <w:i w:val="false"/>
                <w:color w:val="000000"/>
                <w:sz w:val="20"/>
              </w:rPr>
              <w:t>12) "Топжарған"</w:t>
            </w:r>
            <w:r>
              <w:br/>
            </w:r>
            <w:r>
              <w:rPr>
                <w:rFonts w:ascii="Times New Roman"/>
                <w:b w:val="false"/>
                <w:i w:val="false"/>
                <w:color w:val="000000"/>
                <w:sz w:val="20"/>
              </w:rPr>
              <w:t>
</w:t>
            </w:r>
            <w:r>
              <w:rPr>
                <w:rFonts w:ascii="Times New Roman"/>
                <w:b w:val="false"/>
                <w:i w:val="false"/>
                <w:color w:val="000000"/>
                <w:sz w:val="20"/>
              </w:rPr>
              <w:t>спорт кешенін</w:t>
            </w:r>
            <w:r>
              <w:br/>
            </w:r>
            <w:r>
              <w:rPr>
                <w:rFonts w:ascii="Times New Roman"/>
                <w:b w:val="false"/>
                <w:i w:val="false"/>
                <w:color w:val="000000"/>
                <w:sz w:val="20"/>
              </w:rPr>
              <w:t>
</w:t>
            </w:r>
            <w:r>
              <w:rPr>
                <w:rFonts w:ascii="Times New Roman"/>
                <w:b w:val="false"/>
                <w:i w:val="false"/>
                <w:color w:val="000000"/>
                <w:sz w:val="20"/>
              </w:rPr>
              <w:t>спартакиада</w:t>
            </w:r>
            <w:r>
              <w:br/>
            </w:r>
            <w:r>
              <w:rPr>
                <w:rFonts w:ascii="Times New Roman"/>
                <w:b w:val="false"/>
                <w:i w:val="false"/>
                <w:color w:val="000000"/>
                <w:sz w:val="20"/>
              </w:rPr>
              <w:t>
</w:t>
            </w:r>
            <w:r>
              <w:rPr>
                <w:rFonts w:ascii="Times New Roman"/>
                <w:b w:val="false"/>
                <w:i w:val="false"/>
                <w:color w:val="000000"/>
                <w:sz w:val="20"/>
              </w:rPr>
              <w:t>өткізуге</w:t>
            </w:r>
            <w:r>
              <w:br/>
            </w:r>
            <w:r>
              <w:rPr>
                <w:rFonts w:ascii="Times New Roman"/>
                <w:b w:val="false"/>
                <w:i w:val="false"/>
                <w:color w:val="000000"/>
                <w:sz w:val="20"/>
              </w:rPr>
              <w:t>
</w:t>
            </w:r>
            <w:r>
              <w:rPr>
                <w:rFonts w:ascii="Times New Roman"/>
                <w:b w:val="false"/>
                <w:i w:val="false"/>
                <w:color w:val="000000"/>
                <w:sz w:val="20"/>
              </w:rPr>
              <w:t>дайындауға (арам</w:t>
            </w:r>
            <w:r>
              <w:br/>
            </w:r>
            <w:r>
              <w:rPr>
                <w:rFonts w:ascii="Times New Roman"/>
                <w:b w:val="false"/>
                <w:i w:val="false"/>
                <w:color w:val="000000"/>
                <w:sz w:val="20"/>
              </w:rPr>
              <w:t>
</w:t>
            </w:r>
            <w:r>
              <w:rPr>
                <w:rFonts w:ascii="Times New Roman"/>
                <w:b w:val="false"/>
                <w:i w:val="false"/>
                <w:color w:val="000000"/>
                <w:sz w:val="20"/>
              </w:rPr>
              <w:t>шөптерден</w:t>
            </w:r>
            <w:r>
              <w:br/>
            </w:r>
            <w:r>
              <w:rPr>
                <w:rFonts w:ascii="Times New Roman"/>
                <w:b w:val="false"/>
                <w:i w:val="false"/>
                <w:color w:val="000000"/>
                <w:sz w:val="20"/>
              </w:rPr>
              <w:t>
</w:t>
            </w:r>
            <w:r>
              <w:rPr>
                <w:rFonts w:ascii="Times New Roman"/>
                <w:b w:val="false"/>
                <w:i w:val="false"/>
                <w:color w:val="000000"/>
                <w:sz w:val="20"/>
              </w:rPr>
              <w:t>тазарту, қокыс</w:t>
            </w:r>
            <w:r>
              <w:br/>
            </w:r>
            <w:r>
              <w:rPr>
                <w:rFonts w:ascii="Times New Roman"/>
                <w:b w:val="false"/>
                <w:i w:val="false"/>
                <w:color w:val="000000"/>
                <w:sz w:val="20"/>
              </w:rPr>
              <w:t>
</w:t>
            </w:r>
            <w:r>
              <w:rPr>
                <w:rFonts w:ascii="Times New Roman"/>
                <w:b w:val="false"/>
                <w:i w:val="false"/>
                <w:color w:val="000000"/>
                <w:sz w:val="20"/>
              </w:rPr>
              <w:t>жинау, ақтау,</w:t>
            </w:r>
            <w:r>
              <w:br/>
            </w:r>
            <w:r>
              <w:rPr>
                <w:rFonts w:ascii="Times New Roman"/>
                <w:b w:val="false"/>
                <w:i w:val="false"/>
                <w:color w:val="000000"/>
                <w:sz w:val="20"/>
              </w:rPr>
              <w:t>
</w:t>
            </w:r>
            <w:r>
              <w:rPr>
                <w:rFonts w:ascii="Times New Roman"/>
                <w:b w:val="false"/>
                <w:i w:val="false"/>
                <w:color w:val="000000"/>
                <w:sz w:val="20"/>
              </w:rPr>
              <w:t>сырлау)</w:t>
            </w:r>
            <w:r>
              <w:br/>
            </w:r>
            <w:r>
              <w:rPr>
                <w:rFonts w:ascii="Times New Roman"/>
                <w:b w:val="false"/>
                <w:i w:val="false"/>
                <w:color w:val="000000"/>
                <w:sz w:val="20"/>
              </w:rPr>
              <w:t>
</w:t>
            </w:r>
            <w:r>
              <w:rPr>
                <w:rFonts w:ascii="Times New Roman"/>
                <w:b w:val="false"/>
                <w:i w:val="false"/>
                <w:color w:val="000000"/>
                <w:sz w:val="20"/>
              </w:rPr>
              <w:t>көмектесу;</w:t>
            </w:r>
            <w:r>
              <w:br/>
            </w:r>
            <w:r>
              <w:rPr>
                <w:rFonts w:ascii="Times New Roman"/>
                <w:b w:val="false"/>
                <w:i w:val="false"/>
                <w:color w:val="000000"/>
                <w:sz w:val="20"/>
              </w:rPr>
              <w:t>
</w:t>
            </w:r>
            <w:r>
              <w:rPr>
                <w:rFonts w:ascii="Times New Roman"/>
                <w:b w:val="false"/>
                <w:i w:val="false"/>
                <w:color w:val="000000"/>
                <w:sz w:val="20"/>
              </w:rPr>
              <w:t>13) селоның</w:t>
            </w:r>
            <w:r>
              <w:br/>
            </w:r>
            <w:r>
              <w:rPr>
                <w:rFonts w:ascii="Times New Roman"/>
                <w:b w:val="false"/>
                <w:i w:val="false"/>
                <w:color w:val="000000"/>
                <w:sz w:val="20"/>
              </w:rPr>
              <w:t>
</w:t>
            </w:r>
            <w:r>
              <w:rPr>
                <w:rFonts w:ascii="Times New Roman"/>
                <w:b w:val="false"/>
                <w:i w:val="false"/>
                <w:color w:val="000000"/>
                <w:sz w:val="20"/>
              </w:rPr>
              <w:t>Ы. Алтынсарин, Қ. Алтынсары,</w:t>
            </w:r>
            <w:r>
              <w:br/>
            </w:r>
            <w:r>
              <w:rPr>
                <w:rFonts w:ascii="Times New Roman"/>
                <w:b w:val="false"/>
                <w:i w:val="false"/>
                <w:color w:val="000000"/>
                <w:sz w:val="20"/>
              </w:rPr>
              <w:t>
</w:t>
            </w:r>
            <w:r>
              <w:rPr>
                <w:rFonts w:ascii="Times New Roman"/>
                <w:b w:val="false"/>
                <w:i w:val="false"/>
                <w:color w:val="000000"/>
                <w:sz w:val="20"/>
              </w:rPr>
              <w:t>А. Байтұрсынов, Кейкі-батыр,</w:t>
            </w:r>
            <w:r>
              <w:br/>
            </w:r>
            <w:r>
              <w:rPr>
                <w:rFonts w:ascii="Times New Roman"/>
                <w:b w:val="false"/>
                <w:i w:val="false"/>
                <w:color w:val="000000"/>
                <w:sz w:val="20"/>
              </w:rPr>
              <w:t>
</w:t>
            </w:r>
            <w:r>
              <w:rPr>
                <w:rFonts w:ascii="Times New Roman"/>
                <w:b w:val="false"/>
                <w:i w:val="false"/>
                <w:color w:val="000000"/>
                <w:sz w:val="20"/>
              </w:rPr>
              <w:t>С. Мәуленов,</w:t>
            </w:r>
            <w:r>
              <w:br/>
            </w:r>
            <w:r>
              <w:rPr>
                <w:rFonts w:ascii="Times New Roman"/>
                <w:b w:val="false"/>
                <w:i w:val="false"/>
                <w:color w:val="000000"/>
                <w:sz w:val="20"/>
              </w:rPr>
              <w:t>
</w:t>
            </w:r>
            <w:r>
              <w:rPr>
                <w:rFonts w:ascii="Times New Roman"/>
                <w:b w:val="false"/>
                <w:i w:val="false"/>
                <w:color w:val="000000"/>
                <w:sz w:val="20"/>
              </w:rPr>
              <w:t>Қайнекей,</w:t>
            </w:r>
            <w:r>
              <w:br/>
            </w:r>
            <w:r>
              <w:rPr>
                <w:rFonts w:ascii="Times New Roman"/>
                <w:b w:val="false"/>
                <w:i w:val="false"/>
                <w:color w:val="000000"/>
                <w:sz w:val="20"/>
              </w:rPr>
              <w:t>
</w:t>
            </w:r>
            <w:r>
              <w:rPr>
                <w:rFonts w:ascii="Times New Roman"/>
                <w:b w:val="false"/>
                <w:i w:val="false"/>
                <w:color w:val="000000"/>
                <w:sz w:val="20"/>
              </w:rPr>
              <w:t>Дүзенов,</w:t>
            </w:r>
            <w:r>
              <w:br/>
            </w:r>
            <w:r>
              <w:rPr>
                <w:rFonts w:ascii="Times New Roman"/>
                <w:b w:val="false"/>
                <w:i w:val="false"/>
                <w:color w:val="000000"/>
                <w:sz w:val="20"/>
              </w:rPr>
              <w:t>
</w:t>
            </w:r>
            <w:r>
              <w:rPr>
                <w:rFonts w:ascii="Times New Roman"/>
                <w:b w:val="false"/>
                <w:i w:val="false"/>
                <w:color w:val="000000"/>
                <w:sz w:val="20"/>
              </w:rPr>
              <w:t>Н.Г. Иванов,</w:t>
            </w:r>
            <w:r>
              <w:br/>
            </w:r>
            <w:r>
              <w:rPr>
                <w:rFonts w:ascii="Times New Roman"/>
                <w:b w:val="false"/>
                <w:i w:val="false"/>
                <w:color w:val="000000"/>
                <w:sz w:val="20"/>
              </w:rPr>
              <w:t>
</w:t>
            </w:r>
            <w:r>
              <w:rPr>
                <w:rFonts w:ascii="Times New Roman"/>
                <w:b w:val="false"/>
                <w:i w:val="false"/>
                <w:color w:val="000000"/>
                <w:sz w:val="20"/>
              </w:rPr>
              <w:t>Ә. Жангелдин,</w:t>
            </w:r>
            <w:r>
              <w:br/>
            </w:r>
            <w:r>
              <w:rPr>
                <w:rFonts w:ascii="Times New Roman"/>
                <w:b w:val="false"/>
                <w:i w:val="false"/>
                <w:color w:val="000000"/>
                <w:sz w:val="20"/>
              </w:rPr>
              <w:t>
</w:t>
            </w:r>
            <w:r>
              <w:rPr>
                <w:rFonts w:ascii="Times New Roman"/>
                <w:b w:val="false"/>
                <w:i w:val="false"/>
                <w:color w:val="000000"/>
                <w:sz w:val="20"/>
              </w:rPr>
              <w:t>Токин,</w:t>
            </w:r>
            <w:r>
              <w:br/>
            </w:r>
            <w:r>
              <w:rPr>
                <w:rFonts w:ascii="Times New Roman"/>
                <w:b w:val="false"/>
                <w:i w:val="false"/>
                <w:color w:val="000000"/>
                <w:sz w:val="20"/>
              </w:rPr>
              <w:t>
</w:t>
            </w:r>
            <w:r>
              <w:rPr>
                <w:rFonts w:ascii="Times New Roman"/>
                <w:b w:val="false"/>
                <w:i w:val="false"/>
                <w:color w:val="000000"/>
                <w:sz w:val="20"/>
              </w:rPr>
              <w:t>Құлжановтар,</w:t>
            </w:r>
            <w:r>
              <w:br/>
            </w:r>
            <w:r>
              <w:rPr>
                <w:rFonts w:ascii="Times New Roman"/>
                <w:b w:val="false"/>
                <w:i w:val="false"/>
                <w:color w:val="000000"/>
                <w:sz w:val="20"/>
              </w:rPr>
              <w:t>
</w:t>
            </w:r>
            <w:r>
              <w:rPr>
                <w:rFonts w:ascii="Times New Roman"/>
                <w:b w:val="false"/>
                <w:i w:val="false"/>
                <w:color w:val="000000"/>
                <w:sz w:val="20"/>
              </w:rPr>
              <w:t>Нұрхан</w:t>
            </w:r>
            <w:r>
              <w:br/>
            </w:r>
            <w:r>
              <w:rPr>
                <w:rFonts w:ascii="Times New Roman"/>
                <w:b w:val="false"/>
                <w:i w:val="false"/>
                <w:color w:val="000000"/>
                <w:sz w:val="20"/>
              </w:rPr>
              <w:t>
</w:t>
            </w:r>
            <w:r>
              <w:rPr>
                <w:rFonts w:ascii="Times New Roman"/>
                <w:b w:val="false"/>
                <w:i w:val="false"/>
                <w:color w:val="000000"/>
                <w:sz w:val="20"/>
              </w:rPr>
              <w:t>көшелерінде</w:t>
            </w:r>
            <w:r>
              <w:br/>
            </w:r>
            <w:r>
              <w:rPr>
                <w:rFonts w:ascii="Times New Roman"/>
                <w:b w:val="false"/>
                <w:i w:val="false"/>
                <w:color w:val="000000"/>
                <w:sz w:val="20"/>
              </w:rPr>
              <w:t>
</w:t>
            </w:r>
            <w:r>
              <w:rPr>
                <w:rFonts w:ascii="Times New Roman"/>
                <w:b w:val="false"/>
                <w:i w:val="false"/>
                <w:color w:val="000000"/>
                <w:sz w:val="20"/>
              </w:rPr>
              <w:t>отырғызылған</w:t>
            </w:r>
            <w:r>
              <w:br/>
            </w:r>
            <w:r>
              <w:rPr>
                <w:rFonts w:ascii="Times New Roman"/>
                <w:b w:val="false"/>
                <w:i w:val="false"/>
                <w:color w:val="000000"/>
                <w:sz w:val="20"/>
              </w:rPr>
              <w:t>
</w:t>
            </w:r>
            <w:r>
              <w:rPr>
                <w:rFonts w:ascii="Times New Roman"/>
                <w:b w:val="false"/>
                <w:i w:val="false"/>
                <w:color w:val="000000"/>
                <w:sz w:val="20"/>
              </w:rPr>
              <w:t>ағаштарды жаз</w:t>
            </w:r>
            <w:r>
              <w:br/>
            </w:r>
            <w:r>
              <w:rPr>
                <w:rFonts w:ascii="Times New Roman"/>
                <w:b w:val="false"/>
                <w:i w:val="false"/>
                <w:color w:val="000000"/>
                <w:sz w:val="20"/>
              </w:rPr>
              <w:t>
</w:t>
            </w:r>
            <w:r>
              <w:rPr>
                <w:rFonts w:ascii="Times New Roman"/>
                <w:b w:val="false"/>
                <w:i w:val="false"/>
                <w:color w:val="000000"/>
                <w:sz w:val="20"/>
              </w:rPr>
              <w:t>кезеңінде</w:t>
            </w:r>
            <w:r>
              <w:br/>
            </w:r>
            <w:r>
              <w:rPr>
                <w:rFonts w:ascii="Times New Roman"/>
                <w:b w:val="false"/>
                <w:i w:val="false"/>
                <w:color w:val="000000"/>
                <w:sz w:val="20"/>
              </w:rPr>
              <w:t>
</w:t>
            </w:r>
            <w:r>
              <w:rPr>
                <w:rFonts w:ascii="Times New Roman"/>
                <w:b w:val="false"/>
                <w:i w:val="false"/>
                <w:color w:val="000000"/>
                <w:sz w:val="20"/>
              </w:rPr>
              <w:t>күтуге, суаруға</w:t>
            </w:r>
            <w:r>
              <w:br/>
            </w:r>
            <w:r>
              <w:rPr>
                <w:rFonts w:ascii="Times New Roman"/>
                <w:b w:val="false"/>
                <w:i w:val="false"/>
                <w:color w:val="000000"/>
                <w:sz w:val="20"/>
              </w:rPr>
              <w:t>
</w:t>
            </w:r>
            <w:r>
              <w:rPr>
                <w:rFonts w:ascii="Times New Roman"/>
                <w:b w:val="false"/>
                <w:i w:val="false"/>
                <w:color w:val="000000"/>
                <w:sz w:val="20"/>
              </w:rPr>
              <w:t>көмектесу;</w:t>
            </w:r>
            <w:r>
              <w:br/>
            </w:r>
            <w:r>
              <w:rPr>
                <w:rFonts w:ascii="Times New Roman"/>
                <w:b w:val="false"/>
                <w:i w:val="false"/>
                <w:color w:val="000000"/>
                <w:sz w:val="20"/>
              </w:rPr>
              <w:t>
</w:t>
            </w:r>
            <w:r>
              <w:rPr>
                <w:rFonts w:ascii="Times New Roman"/>
                <w:b w:val="false"/>
                <w:i w:val="false"/>
                <w:color w:val="000000"/>
                <w:sz w:val="20"/>
              </w:rPr>
              <w:t>14) селодағы су</w:t>
            </w:r>
            <w:r>
              <w:br/>
            </w:r>
            <w:r>
              <w:rPr>
                <w:rFonts w:ascii="Times New Roman"/>
                <w:b w:val="false"/>
                <w:i w:val="false"/>
                <w:color w:val="000000"/>
                <w:sz w:val="20"/>
              </w:rPr>
              <w:t>
</w:t>
            </w:r>
            <w:r>
              <w:rPr>
                <w:rFonts w:ascii="Times New Roman"/>
                <w:b w:val="false"/>
                <w:i w:val="false"/>
                <w:color w:val="000000"/>
                <w:sz w:val="20"/>
              </w:rPr>
              <w:t>тарту құбырларын</w:t>
            </w:r>
            <w:r>
              <w:br/>
            </w:r>
            <w:r>
              <w:rPr>
                <w:rFonts w:ascii="Times New Roman"/>
                <w:b w:val="false"/>
                <w:i w:val="false"/>
                <w:color w:val="000000"/>
                <w:sz w:val="20"/>
              </w:rPr>
              <w:t>
</w:t>
            </w:r>
            <w:r>
              <w:rPr>
                <w:rFonts w:ascii="Times New Roman"/>
                <w:b w:val="false"/>
                <w:i w:val="false"/>
                <w:color w:val="000000"/>
                <w:sz w:val="20"/>
              </w:rPr>
              <w:t>жөндеуге</w:t>
            </w:r>
            <w:r>
              <w:br/>
            </w:r>
            <w:r>
              <w:rPr>
                <w:rFonts w:ascii="Times New Roman"/>
                <w:b w:val="false"/>
                <w:i w:val="false"/>
                <w:color w:val="000000"/>
                <w:sz w:val="20"/>
              </w:rPr>
              <w:t>
</w:t>
            </w:r>
            <w:r>
              <w:rPr>
                <w:rFonts w:ascii="Times New Roman"/>
                <w:b w:val="false"/>
                <w:i w:val="false"/>
                <w:color w:val="000000"/>
                <w:sz w:val="20"/>
              </w:rPr>
              <w:t>көмектесу;</w:t>
            </w:r>
            <w:r>
              <w:br/>
            </w:r>
            <w:r>
              <w:rPr>
                <w:rFonts w:ascii="Times New Roman"/>
                <w:b w:val="false"/>
                <w:i w:val="false"/>
                <w:color w:val="000000"/>
                <w:sz w:val="20"/>
              </w:rPr>
              <w:t>
</w:t>
            </w:r>
            <w:r>
              <w:rPr>
                <w:rFonts w:ascii="Times New Roman"/>
                <w:b w:val="false"/>
                <w:i w:val="false"/>
                <w:color w:val="000000"/>
                <w:sz w:val="20"/>
              </w:rPr>
              <w:t>15) село аумағын</w:t>
            </w:r>
            <w:r>
              <w:br/>
            </w:r>
            <w:r>
              <w:rPr>
                <w:rFonts w:ascii="Times New Roman"/>
                <w:b w:val="false"/>
                <w:i w:val="false"/>
                <w:color w:val="000000"/>
                <w:sz w:val="20"/>
              </w:rPr>
              <w:t>
</w:t>
            </w:r>
            <w:r>
              <w:rPr>
                <w:rFonts w:ascii="Times New Roman"/>
                <w:b w:val="false"/>
                <w:i w:val="false"/>
                <w:color w:val="000000"/>
                <w:sz w:val="20"/>
              </w:rPr>
              <w:t>күзгі санитарлық</w:t>
            </w:r>
            <w:r>
              <w:br/>
            </w:r>
            <w:r>
              <w:rPr>
                <w:rFonts w:ascii="Times New Roman"/>
                <w:b w:val="false"/>
                <w:i w:val="false"/>
                <w:color w:val="000000"/>
                <w:sz w:val="20"/>
              </w:rPr>
              <w:t>
</w:t>
            </w:r>
            <w:r>
              <w:rPr>
                <w:rFonts w:ascii="Times New Roman"/>
                <w:b w:val="false"/>
                <w:i w:val="false"/>
                <w:color w:val="000000"/>
                <w:sz w:val="20"/>
              </w:rPr>
              <w:t>тазартуға</w:t>
            </w:r>
            <w:r>
              <w:br/>
            </w:r>
            <w:r>
              <w:rPr>
                <w:rFonts w:ascii="Times New Roman"/>
                <w:b w:val="false"/>
                <w:i w:val="false"/>
                <w:color w:val="000000"/>
                <w:sz w:val="20"/>
              </w:rPr>
              <w:t>
</w:t>
            </w:r>
            <w:r>
              <w:rPr>
                <w:rFonts w:ascii="Times New Roman"/>
                <w:b w:val="false"/>
                <w:i w:val="false"/>
                <w:color w:val="000000"/>
                <w:sz w:val="20"/>
              </w:rPr>
              <w:t>қатысу;</w:t>
            </w:r>
            <w:r>
              <w:br/>
            </w:r>
            <w:r>
              <w:rPr>
                <w:rFonts w:ascii="Times New Roman"/>
                <w:b w:val="false"/>
                <w:i w:val="false"/>
                <w:color w:val="000000"/>
                <w:sz w:val="20"/>
              </w:rPr>
              <w:t>
</w:t>
            </w:r>
            <w:r>
              <w:rPr>
                <w:rFonts w:ascii="Times New Roman"/>
                <w:b w:val="false"/>
                <w:i w:val="false"/>
                <w:color w:val="000000"/>
                <w:sz w:val="20"/>
              </w:rPr>
              <w:t>16) село</w:t>
            </w:r>
            <w:r>
              <w:br/>
            </w:r>
            <w:r>
              <w:rPr>
                <w:rFonts w:ascii="Times New Roman"/>
                <w:b w:val="false"/>
                <w:i w:val="false"/>
                <w:color w:val="000000"/>
                <w:sz w:val="20"/>
              </w:rPr>
              <w:t>
</w:t>
            </w:r>
            <w:r>
              <w:rPr>
                <w:rFonts w:ascii="Times New Roman"/>
                <w:b w:val="false"/>
                <w:i w:val="false"/>
                <w:color w:val="000000"/>
                <w:sz w:val="20"/>
              </w:rPr>
              <w:t>орталығында</w:t>
            </w:r>
            <w:r>
              <w:br/>
            </w:r>
            <w:r>
              <w:rPr>
                <w:rFonts w:ascii="Times New Roman"/>
                <w:b w:val="false"/>
                <w:i w:val="false"/>
                <w:color w:val="000000"/>
                <w:sz w:val="20"/>
              </w:rPr>
              <w:t>
</w:t>
            </w:r>
            <w:r>
              <w:rPr>
                <w:rFonts w:ascii="Times New Roman"/>
                <w:b w:val="false"/>
                <w:i w:val="false"/>
                <w:color w:val="000000"/>
                <w:sz w:val="20"/>
              </w:rPr>
              <w:t>күзгі ағаш</w:t>
            </w:r>
            <w:r>
              <w:br/>
            </w:r>
            <w:r>
              <w:rPr>
                <w:rFonts w:ascii="Times New Roman"/>
                <w:b w:val="false"/>
                <w:i w:val="false"/>
                <w:color w:val="000000"/>
                <w:sz w:val="20"/>
              </w:rPr>
              <w:t>
</w:t>
            </w:r>
            <w:r>
              <w:rPr>
                <w:rFonts w:ascii="Times New Roman"/>
                <w:b w:val="false"/>
                <w:i w:val="false"/>
                <w:color w:val="000000"/>
                <w:sz w:val="20"/>
              </w:rPr>
              <w:t>отырғызуға</w:t>
            </w:r>
            <w:r>
              <w:br/>
            </w:r>
            <w:r>
              <w:rPr>
                <w:rFonts w:ascii="Times New Roman"/>
                <w:b w:val="false"/>
                <w:i w:val="false"/>
                <w:color w:val="000000"/>
                <w:sz w:val="20"/>
              </w:rPr>
              <w:t>
</w:t>
            </w:r>
            <w:r>
              <w:rPr>
                <w:rFonts w:ascii="Times New Roman"/>
                <w:b w:val="false"/>
                <w:i w:val="false"/>
                <w:color w:val="000000"/>
                <w:sz w:val="20"/>
              </w:rPr>
              <w:t>көмектесу.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3072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2112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1760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4064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1368</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9144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1008</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880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1376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5080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672</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1680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1344</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жұмыстарға</w:t>
            </w:r>
            <w:r>
              <w:br/>
            </w:r>
            <w:r>
              <w:rPr>
                <w:rFonts w:ascii="Times New Roman"/>
                <w:b w:val="false"/>
                <w:i w:val="false"/>
                <w:color w:val="000000"/>
                <w:sz w:val="20"/>
              </w:rPr>
              <w:t>
</w:t>
            </w:r>
            <w:r>
              <w:rPr>
                <w:rFonts w:ascii="Times New Roman"/>
                <w:b w:val="false"/>
                <w:i w:val="false"/>
                <w:color w:val="000000"/>
                <w:sz w:val="20"/>
              </w:rPr>
              <w:t>бір</w:t>
            </w:r>
            <w:r>
              <w:br/>
            </w:r>
            <w:r>
              <w:rPr>
                <w:rFonts w:ascii="Times New Roman"/>
                <w:b w:val="false"/>
                <w:i w:val="false"/>
                <w:color w:val="000000"/>
                <w:sz w:val="20"/>
              </w:rPr>
              <w:t>
</w:t>
            </w:r>
            <w:r>
              <w:rPr>
                <w:rFonts w:ascii="Times New Roman"/>
                <w:b w:val="false"/>
                <w:i w:val="false"/>
                <w:color w:val="000000"/>
                <w:sz w:val="20"/>
              </w:rPr>
              <w:t>қатысушының</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уақытының</w:t>
            </w:r>
            <w:r>
              <w:br/>
            </w:r>
            <w:r>
              <w:rPr>
                <w:rFonts w:ascii="Times New Roman"/>
                <w:b w:val="false"/>
                <w:i w:val="false"/>
                <w:color w:val="000000"/>
                <w:sz w:val="20"/>
              </w:rPr>
              <w:t>
</w:t>
            </w:r>
            <w:r>
              <w:rPr>
                <w:rFonts w:ascii="Times New Roman"/>
                <w:b w:val="false"/>
                <w:i w:val="false"/>
                <w:color w:val="000000"/>
                <w:sz w:val="20"/>
              </w:rPr>
              <w:t>ұзақтығы–</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сының</w:t>
            </w:r>
            <w:r>
              <w:br/>
            </w:r>
            <w:r>
              <w:rPr>
                <w:rFonts w:ascii="Times New Roman"/>
                <w:b w:val="false"/>
                <w:i w:val="false"/>
                <w:color w:val="000000"/>
                <w:sz w:val="20"/>
              </w:rPr>
              <w:t>
</w:t>
            </w:r>
            <w:r>
              <w:rPr>
                <w:rFonts w:ascii="Times New Roman"/>
                <w:b w:val="false"/>
                <w:i w:val="false"/>
                <w:color w:val="000000"/>
                <w:sz w:val="20"/>
              </w:rPr>
              <w:t>еңбек</w:t>
            </w:r>
            <w:r>
              <w:br/>
            </w:r>
            <w:r>
              <w:rPr>
                <w:rFonts w:ascii="Times New Roman"/>
                <w:b w:val="false"/>
                <w:i w:val="false"/>
                <w:color w:val="000000"/>
                <w:sz w:val="20"/>
              </w:rPr>
              <w:t>
</w:t>
            </w:r>
            <w:r>
              <w:rPr>
                <w:rFonts w:ascii="Times New Roman"/>
                <w:b w:val="false"/>
                <w:i w:val="false"/>
                <w:color w:val="000000"/>
                <w:sz w:val="20"/>
              </w:rPr>
              <w:t>заңнамасымен</w:t>
            </w:r>
            <w:r>
              <w:br/>
            </w:r>
            <w:r>
              <w:rPr>
                <w:rFonts w:ascii="Times New Roman"/>
                <w:b w:val="false"/>
                <w:i w:val="false"/>
                <w:color w:val="000000"/>
                <w:sz w:val="20"/>
              </w:rPr>
              <w:t>
</w:t>
            </w:r>
            <w:r>
              <w:rPr>
                <w:rFonts w:ascii="Times New Roman"/>
                <w:b w:val="false"/>
                <w:i w:val="false"/>
                <w:color w:val="000000"/>
                <w:sz w:val="20"/>
              </w:rPr>
              <w:t>ескерілген</w:t>
            </w:r>
            <w:r>
              <w:br/>
            </w:r>
            <w:r>
              <w:rPr>
                <w:rFonts w:ascii="Times New Roman"/>
                <w:b w:val="false"/>
                <w:i w:val="false"/>
                <w:color w:val="000000"/>
                <w:sz w:val="20"/>
              </w:rPr>
              <w:t>
</w:t>
            </w:r>
            <w:r>
              <w:rPr>
                <w:rFonts w:ascii="Times New Roman"/>
                <w:b w:val="false"/>
                <w:i w:val="false"/>
                <w:color w:val="000000"/>
                <w:sz w:val="20"/>
              </w:rPr>
              <w:t>шектеулерді</w:t>
            </w:r>
            <w:r>
              <w:br/>
            </w:r>
            <w:r>
              <w:rPr>
                <w:rFonts w:ascii="Times New Roman"/>
                <w:b w:val="false"/>
                <w:i w:val="false"/>
                <w:color w:val="000000"/>
                <w:sz w:val="20"/>
              </w:rPr>
              <w:t>
</w:t>
            </w:r>
            <w:r>
              <w:rPr>
                <w:rFonts w:ascii="Times New Roman"/>
                <w:b w:val="false"/>
                <w:i w:val="false"/>
                <w:color w:val="000000"/>
                <w:sz w:val="20"/>
              </w:rPr>
              <w:t>есепке алып,</w:t>
            </w:r>
            <w:r>
              <w:br/>
            </w:r>
            <w:r>
              <w:rPr>
                <w:rFonts w:ascii="Times New Roman"/>
                <w:b w:val="false"/>
                <w:i w:val="false"/>
                <w:color w:val="000000"/>
                <w:sz w:val="20"/>
              </w:rPr>
              <w:t>
</w:t>
            </w:r>
            <w:r>
              <w:rPr>
                <w:rFonts w:ascii="Times New Roman"/>
                <w:b w:val="false"/>
                <w:i w:val="false"/>
                <w:color w:val="000000"/>
                <w:sz w:val="20"/>
              </w:rPr>
              <w:t>аптасына 40</w:t>
            </w:r>
            <w:r>
              <w:br/>
            </w:r>
            <w:r>
              <w:rPr>
                <w:rFonts w:ascii="Times New Roman"/>
                <w:b w:val="false"/>
                <w:i w:val="false"/>
                <w:color w:val="000000"/>
                <w:sz w:val="20"/>
              </w:rPr>
              <w:t>
</w:t>
            </w:r>
            <w:r>
              <w:rPr>
                <w:rFonts w:ascii="Times New Roman"/>
                <w:b w:val="false"/>
                <w:i w:val="false"/>
                <w:color w:val="000000"/>
                <w:sz w:val="20"/>
              </w:rPr>
              <w:t>сағаттан</w:t>
            </w:r>
            <w:r>
              <w:br/>
            </w:r>
            <w:r>
              <w:rPr>
                <w:rFonts w:ascii="Times New Roman"/>
                <w:b w:val="false"/>
                <w:i w:val="false"/>
                <w:color w:val="000000"/>
                <w:sz w:val="20"/>
              </w:rPr>
              <w:t>
</w:t>
            </w:r>
            <w:r>
              <w:rPr>
                <w:rFonts w:ascii="Times New Roman"/>
                <w:b w:val="false"/>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емес, екі</w:t>
            </w:r>
            <w:r>
              <w:br/>
            </w:r>
            <w:r>
              <w:rPr>
                <w:rFonts w:ascii="Times New Roman"/>
                <w:b w:val="false"/>
                <w:i w:val="false"/>
                <w:color w:val="000000"/>
                <w:sz w:val="20"/>
              </w:rPr>
              <w:t>
</w:t>
            </w:r>
            <w:r>
              <w:rPr>
                <w:rFonts w:ascii="Times New Roman"/>
                <w:b w:val="false"/>
                <w:i w:val="false"/>
                <w:color w:val="000000"/>
                <w:sz w:val="20"/>
              </w:rPr>
              <w:t>демалыс</w:t>
            </w:r>
            <w:r>
              <w:br/>
            </w:r>
            <w:r>
              <w:rPr>
                <w:rFonts w:ascii="Times New Roman"/>
                <w:b w:val="false"/>
                <w:i w:val="false"/>
                <w:color w:val="000000"/>
                <w:sz w:val="20"/>
              </w:rPr>
              <w:t>
</w:t>
            </w:r>
            <w:r>
              <w:rPr>
                <w:rFonts w:ascii="Times New Roman"/>
                <w:b w:val="false"/>
                <w:i w:val="false"/>
                <w:color w:val="000000"/>
                <w:sz w:val="20"/>
              </w:rPr>
              <w:t>күнімен, бір</w:t>
            </w:r>
            <w:r>
              <w:br/>
            </w:r>
            <w:r>
              <w:rPr>
                <w:rFonts w:ascii="Times New Roman"/>
                <w:b w:val="false"/>
                <w:i w:val="false"/>
                <w:color w:val="000000"/>
                <w:sz w:val="20"/>
              </w:rPr>
              <w:t>
</w:t>
            </w:r>
            <w:r>
              <w:rPr>
                <w:rFonts w:ascii="Times New Roman"/>
                <w:b w:val="false"/>
                <w:i w:val="false"/>
                <w:color w:val="000000"/>
                <w:sz w:val="20"/>
              </w:rPr>
              <w:t>сағаттан кем</w:t>
            </w:r>
            <w:r>
              <w:br/>
            </w:r>
            <w:r>
              <w:rPr>
                <w:rFonts w:ascii="Times New Roman"/>
                <w:b w:val="false"/>
                <w:i w:val="false"/>
                <w:color w:val="000000"/>
                <w:sz w:val="20"/>
              </w:rPr>
              <w:t>
</w:t>
            </w:r>
            <w:r>
              <w:rPr>
                <w:rFonts w:ascii="Times New Roman"/>
                <w:b w:val="false"/>
                <w:i w:val="false"/>
                <w:color w:val="000000"/>
                <w:sz w:val="20"/>
              </w:rPr>
              <w:t>емес түскі</w:t>
            </w:r>
            <w:r>
              <w:br/>
            </w:r>
            <w:r>
              <w:rPr>
                <w:rFonts w:ascii="Times New Roman"/>
                <w:b w:val="false"/>
                <w:i w:val="false"/>
                <w:color w:val="000000"/>
                <w:sz w:val="20"/>
              </w:rPr>
              <w:t>
</w:t>
            </w:r>
            <w:r>
              <w:rPr>
                <w:rFonts w:ascii="Times New Roman"/>
                <w:b w:val="false"/>
                <w:i w:val="false"/>
                <w:color w:val="000000"/>
                <w:sz w:val="20"/>
              </w:rPr>
              <w:t>үзіліспен.</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мөлшері</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Қызметкердің</w:t>
            </w:r>
            <w:r>
              <w:br/>
            </w:r>
            <w:r>
              <w:rPr>
                <w:rFonts w:ascii="Times New Roman"/>
                <w:b w:val="false"/>
                <w:i w:val="false"/>
                <w:color w:val="000000"/>
                <w:sz w:val="20"/>
              </w:rPr>
              <w:t>
</w:t>
            </w:r>
            <w:r>
              <w:rPr>
                <w:rFonts w:ascii="Times New Roman"/>
                <w:b w:val="false"/>
                <w:i w:val="false"/>
                <w:color w:val="000000"/>
                <w:sz w:val="20"/>
              </w:rPr>
              <w:t>алдын-ала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 өтуін</w:t>
            </w:r>
            <w:r>
              <w:br/>
            </w:r>
            <w:r>
              <w:rPr>
                <w:rFonts w:ascii="Times New Roman"/>
                <w:b w:val="false"/>
                <w:i w:val="false"/>
                <w:color w:val="000000"/>
                <w:sz w:val="20"/>
              </w:rPr>
              <w:t>
</w:t>
            </w:r>
            <w:r>
              <w:rPr>
                <w:rFonts w:ascii="Times New Roman"/>
                <w:b w:val="false"/>
                <w:i w:val="false"/>
                <w:color w:val="000000"/>
                <w:sz w:val="20"/>
              </w:rPr>
              <w:t>талап етпейтін</w:t>
            </w:r>
            <w:r>
              <w:br/>
            </w:r>
            <w:r>
              <w:rPr>
                <w:rFonts w:ascii="Times New Roman"/>
                <w:b w:val="false"/>
                <w:i w:val="false"/>
                <w:color w:val="000000"/>
                <w:sz w:val="20"/>
              </w:rPr>
              <w:t>
</w:t>
            </w:r>
            <w:r>
              <w:rPr>
                <w:rFonts w:ascii="Times New Roman"/>
                <w:b w:val="false"/>
                <w:i w:val="false"/>
                <w:color w:val="000000"/>
                <w:sz w:val="20"/>
              </w:rPr>
              <w:t>Ақкөл ауылындағы</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1) ауылдағы</w:t>
            </w:r>
            <w:r>
              <w:br/>
            </w:r>
            <w:r>
              <w:rPr>
                <w:rFonts w:ascii="Times New Roman"/>
                <w:b w:val="false"/>
                <w:i w:val="false"/>
                <w:color w:val="000000"/>
                <w:sz w:val="20"/>
              </w:rPr>
              <w:t>
</w:t>
            </w:r>
            <w:r>
              <w:rPr>
                <w:rFonts w:ascii="Times New Roman"/>
                <w:b w:val="false"/>
                <w:i w:val="false"/>
                <w:color w:val="000000"/>
                <w:sz w:val="20"/>
              </w:rPr>
              <w:t>орталық алаңның,</w:t>
            </w:r>
            <w:r>
              <w:br/>
            </w:r>
            <w:r>
              <w:rPr>
                <w:rFonts w:ascii="Times New Roman"/>
                <w:b w:val="false"/>
                <w:i w:val="false"/>
                <w:color w:val="000000"/>
                <w:sz w:val="20"/>
              </w:rPr>
              <w:t>
</w:t>
            </w:r>
            <w:r>
              <w:rPr>
                <w:rFonts w:ascii="Times New Roman"/>
                <w:b w:val="false"/>
                <w:i w:val="false"/>
                <w:color w:val="000000"/>
                <w:sz w:val="20"/>
              </w:rPr>
              <w:t>әкімдіктің және</w:t>
            </w:r>
            <w:r>
              <w:br/>
            </w:r>
            <w:r>
              <w:rPr>
                <w:rFonts w:ascii="Times New Roman"/>
                <w:b w:val="false"/>
                <w:i w:val="false"/>
                <w:color w:val="000000"/>
                <w:sz w:val="20"/>
              </w:rPr>
              <w:t>
</w:t>
            </w:r>
            <w:r>
              <w:rPr>
                <w:rFonts w:ascii="Times New Roman"/>
                <w:b w:val="false"/>
                <w:i w:val="false"/>
                <w:color w:val="000000"/>
                <w:sz w:val="20"/>
              </w:rPr>
              <w:t>негізгі</w:t>
            </w:r>
            <w:r>
              <w:br/>
            </w:r>
            <w:r>
              <w:rPr>
                <w:rFonts w:ascii="Times New Roman"/>
                <w:b w:val="false"/>
                <w:i w:val="false"/>
                <w:color w:val="000000"/>
                <w:sz w:val="20"/>
              </w:rPr>
              <w:t>
</w:t>
            </w:r>
            <w:r>
              <w:rPr>
                <w:rFonts w:ascii="Times New Roman"/>
                <w:b w:val="false"/>
                <w:i w:val="false"/>
                <w:color w:val="000000"/>
                <w:sz w:val="20"/>
              </w:rPr>
              <w:t>жолдардың</w:t>
            </w:r>
            <w:r>
              <w:br/>
            </w:r>
            <w:r>
              <w:rPr>
                <w:rFonts w:ascii="Times New Roman"/>
                <w:b w:val="false"/>
                <w:i w:val="false"/>
                <w:color w:val="000000"/>
                <w:sz w:val="20"/>
              </w:rPr>
              <w:t>
</w:t>
            </w:r>
            <w:r>
              <w:rPr>
                <w:rFonts w:ascii="Times New Roman"/>
                <w:b w:val="false"/>
                <w:i w:val="false"/>
                <w:color w:val="000000"/>
                <w:sz w:val="20"/>
              </w:rPr>
              <w:t>аумақтарын үнемі</w:t>
            </w:r>
            <w:r>
              <w:br/>
            </w:r>
            <w:r>
              <w:rPr>
                <w:rFonts w:ascii="Times New Roman"/>
                <w:b w:val="false"/>
                <w:i w:val="false"/>
                <w:color w:val="000000"/>
                <w:sz w:val="20"/>
              </w:rPr>
              <w:t>
</w:t>
            </w:r>
            <w:r>
              <w:rPr>
                <w:rFonts w:ascii="Times New Roman"/>
                <w:b w:val="false"/>
                <w:i w:val="false"/>
                <w:color w:val="000000"/>
                <w:sz w:val="20"/>
              </w:rPr>
              <w:t>қардан тазартуға</w:t>
            </w:r>
            <w:r>
              <w:br/>
            </w:r>
            <w:r>
              <w:rPr>
                <w:rFonts w:ascii="Times New Roman"/>
                <w:b w:val="false"/>
                <w:i w:val="false"/>
                <w:color w:val="000000"/>
                <w:sz w:val="20"/>
              </w:rPr>
              <w:t>
</w:t>
            </w:r>
            <w:r>
              <w:rPr>
                <w:rFonts w:ascii="Times New Roman"/>
                <w:b w:val="false"/>
                <w:i w:val="false"/>
                <w:color w:val="000000"/>
                <w:sz w:val="20"/>
              </w:rPr>
              <w:t>көмектесу;</w:t>
            </w:r>
            <w:r>
              <w:br/>
            </w:r>
            <w:r>
              <w:rPr>
                <w:rFonts w:ascii="Times New Roman"/>
                <w:b w:val="false"/>
                <w:i w:val="false"/>
                <w:color w:val="000000"/>
                <w:sz w:val="20"/>
              </w:rPr>
              <w:t>
</w:t>
            </w:r>
            <w:r>
              <w:rPr>
                <w:rFonts w:ascii="Times New Roman"/>
                <w:b w:val="false"/>
                <w:i w:val="false"/>
                <w:color w:val="000000"/>
                <w:sz w:val="20"/>
              </w:rPr>
              <w:t>2) ауыл аумағын</w:t>
            </w:r>
            <w:r>
              <w:br/>
            </w:r>
            <w:r>
              <w:rPr>
                <w:rFonts w:ascii="Times New Roman"/>
                <w:b w:val="false"/>
                <w:i w:val="false"/>
                <w:color w:val="000000"/>
                <w:sz w:val="20"/>
              </w:rPr>
              <w:t>
</w:t>
            </w:r>
            <w:r>
              <w:rPr>
                <w:rFonts w:ascii="Times New Roman"/>
                <w:b w:val="false"/>
                <w:i w:val="false"/>
                <w:color w:val="000000"/>
                <w:sz w:val="20"/>
              </w:rPr>
              <w:t>көктемгі</w:t>
            </w:r>
            <w:r>
              <w:br/>
            </w:r>
            <w:r>
              <w:rPr>
                <w:rFonts w:ascii="Times New Roman"/>
                <w:b w:val="false"/>
                <w:i w:val="false"/>
                <w:color w:val="000000"/>
                <w:sz w:val="20"/>
              </w:rPr>
              <w:t>
</w:t>
            </w:r>
            <w:r>
              <w:rPr>
                <w:rFonts w:ascii="Times New Roman"/>
                <w:b w:val="false"/>
                <w:i w:val="false"/>
                <w:color w:val="000000"/>
                <w:sz w:val="20"/>
              </w:rPr>
              <w:t>санитарлық</w:t>
            </w:r>
            <w:r>
              <w:br/>
            </w:r>
            <w:r>
              <w:rPr>
                <w:rFonts w:ascii="Times New Roman"/>
                <w:b w:val="false"/>
                <w:i w:val="false"/>
                <w:color w:val="000000"/>
                <w:sz w:val="20"/>
              </w:rPr>
              <w:t>
</w:t>
            </w:r>
            <w:r>
              <w:rPr>
                <w:rFonts w:ascii="Times New Roman"/>
                <w:b w:val="false"/>
                <w:i w:val="false"/>
                <w:color w:val="000000"/>
                <w:sz w:val="20"/>
              </w:rPr>
              <w:t>тазарту;</w:t>
            </w:r>
            <w:r>
              <w:br/>
            </w:r>
            <w:r>
              <w:rPr>
                <w:rFonts w:ascii="Times New Roman"/>
                <w:b w:val="false"/>
                <w:i w:val="false"/>
                <w:color w:val="000000"/>
                <w:sz w:val="20"/>
              </w:rPr>
              <w:t>
</w:t>
            </w:r>
            <w:r>
              <w:rPr>
                <w:rFonts w:ascii="Times New Roman"/>
                <w:b w:val="false"/>
                <w:i w:val="false"/>
                <w:color w:val="000000"/>
                <w:sz w:val="20"/>
              </w:rPr>
              <w:t>3) көктемгі ағаш</w:t>
            </w:r>
            <w:r>
              <w:br/>
            </w:r>
            <w:r>
              <w:rPr>
                <w:rFonts w:ascii="Times New Roman"/>
                <w:b w:val="false"/>
                <w:i w:val="false"/>
                <w:color w:val="000000"/>
                <w:sz w:val="20"/>
              </w:rPr>
              <w:t>
</w:t>
            </w:r>
            <w:r>
              <w:rPr>
                <w:rFonts w:ascii="Times New Roman"/>
                <w:b w:val="false"/>
                <w:i w:val="false"/>
                <w:color w:val="000000"/>
                <w:sz w:val="20"/>
              </w:rPr>
              <w:t>отырғызуға</w:t>
            </w:r>
            <w:r>
              <w:br/>
            </w:r>
            <w:r>
              <w:rPr>
                <w:rFonts w:ascii="Times New Roman"/>
                <w:b w:val="false"/>
                <w:i w:val="false"/>
                <w:color w:val="000000"/>
                <w:sz w:val="20"/>
              </w:rPr>
              <w:t>
</w:t>
            </w:r>
            <w:r>
              <w:rPr>
                <w:rFonts w:ascii="Times New Roman"/>
                <w:b w:val="false"/>
                <w:i w:val="false"/>
                <w:color w:val="000000"/>
                <w:sz w:val="20"/>
              </w:rPr>
              <w:t>көмектесу;</w:t>
            </w:r>
            <w:r>
              <w:br/>
            </w:r>
            <w:r>
              <w:rPr>
                <w:rFonts w:ascii="Times New Roman"/>
                <w:b w:val="false"/>
                <w:i w:val="false"/>
                <w:color w:val="000000"/>
                <w:sz w:val="20"/>
              </w:rPr>
              <w:t>
</w:t>
            </w:r>
            <w:r>
              <w:rPr>
                <w:rFonts w:ascii="Times New Roman"/>
                <w:b w:val="false"/>
                <w:i w:val="false"/>
                <w:color w:val="000000"/>
                <w:sz w:val="20"/>
              </w:rPr>
              <w:t>4) ауыл</w:t>
            </w:r>
            <w:r>
              <w:br/>
            </w:r>
            <w:r>
              <w:rPr>
                <w:rFonts w:ascii="Times New Roman"/>
                <w:b w:val="false"/>
                <w:i w:val="false"/>
                <w:color w:val="000000"/>
                <w:sz w:val="20"/>
              </w:rPr>
              <w:t>
</w:t>
            </w:r>
            <w:r>
              <w:rPr>
                <w:rFonts w:ascii="Times New Roman"/>
                <w:b w:val="false"/>
                <w:i w:val="false"/>
                <w:color w:val="000000"/>
                <w:sz w:val="20"/>
              </w:rPr>
              <w:t>көшелерінде</w:t>
            </w:r>
            <w:r>
              <w:br/>
            </w:r>
            <w:r>
              <w:rPr>
                <w:rFonts w:ascii="Times New Roman"/>
                <w:b w:val="false"/>
                <w:i w:val="false"/>
                <w:color w:val="000000"/>
                <w:sz w:val="20"/>
              </w:rPr>
              <w:t>
</w:t>
            </w:r>
            <w:r>
              <w:rPr>
                <w:rFonts w:ascii="Times New Roman"/>
                <w:b w:val="false"/>
                <w:i w:val="false"/>
                <w:color w:val="000000"/>
                <w:sz w:val="20"/>
              </w:rPr>
              <w:t>отырғызылған</w:t>
            </w:r>
            <w:r>
              <w:br/>
            </w:r>
            <w:r>
              <w:rPr>
                <w:rFonts w:ascii="Times New Roman"/>
                <w:b w:val="false"/>
                <w:i w:val="false"/>
                <w:color w:val="000000"/>
                <w:sz w:val="20"/>
              </w:rPr>
              <w:t>
</w:t>
            </w:r>
            <w:r>
              <w:rPr>
                <w:rFonts w:ascii="Times New Roman"/>
                <w:b w:val="false"/>
                <w:i w:val="false"/>
                <w:color w:val="000000"/>
                <w:sz w:val="20"/>
              </w:rPr>
              <w:t>ағаштарды жаз</w:t>
            </w:r>
            <w:r>
              <w:br/>
            </w:r>
            <w:r>
              <w:rPr>
                <w:rFonts w:ascii="Times New Roman"/>
                <w:b w:val="false"/>
                <w:i w:val="false"/>
                <w:color w:val="000000"/>
                <w:sz w:val="20"/>
              </w:rPr>
              <w:t>
</w:t>
            </w:r>
            <w:r>
              <w:rPr>
                <w:rFonts w:ascii="Times New Roman"/>
                <w:b w:val="false"/>
                <w:i w:val="false"/>
                <w:color w:val="000000"/>
                <w:sz w:val="20"/>
              </w:rPr>
              <w:t>кезеңінде күту,</w:t>
            </w:r>
            <w:r>
              <w:br/>
            </w:r>
            <w:r>
              <w:rPr>
                <w:rFonts w:ascii="Times New Roman"/>
                <w:b w:val="false"/>
                <w:i w:val="false"/>
                <w:color w:val="000000"/>
                <w:sz w:val="20"/>
              </w:rPr>
              <w:t>
</w:t>
            </w:r>
            <w:r>
              <w:rPr>
                <w:rFonts w:ascii="Times New Roman"/>
                <w:b w:val="false"/>
                <w:i w:val="false"/>
                <w:color w:val="000000"/>
                <w:sz w:val="20"/>
              </w:rPr>
              <w:t>суару;</w:t>
            </w:r>
            <w:r>
              <w:br/>
            </w:r>
            <w:r>
              <w:rPr>
                <w:rFonts w:ascii="Times New Roman"/>
                <w:b w:val="false"/>
                <w:i w:val="false"/>
                <w:color w:val="000000"/>
                <w:sz w:val="20"/>
              </w:rPr>
              <w:t>
</w:t>
            </w:r>
            <w:r>
              <w:rPr>
                <w:rFonts w:ascii="Times New Roman"/>
                <w:b w:val="false"/>
                <w:i w:val="false"/>
                <w:color w:val="000000"/>
                <w:sz w:val="20"/>
              </w:rPr>
              <w:t>5) Ұлы Отан</w:t>
            </w:r>
            <w:r>
              <w:br/>
            </w:r>
            <w:r>
              <w:rPr>
                <w:rFonts w:ascii="Times New Roman"/>
                <w:b w:val="false"/>
                <w:i w:val="false"/>
                <w:color w:val="000000"/>
                <w:sz w:val="20"/>
              </w:rPr>
              <w:t>
</w:t>
            </w:r>
            <w:r>
              <w:rPr>
                <w:rFonts w:ascii="Times New Roman"/>
                <w:b w:val="false"/>
                <w:i w:val="false"/>
                <w:color w:val="000000"/>
                <w:sz w:val="20"/>
              </w:rPr>
              <w:t>соғысында қаза</w:t>
            </w:r>
            <w:r>
              <w:br/>
            </w:r>
            <w:r>
              <w:rPr>
                <w:rFonts w:ascii="Times New Roman"/>
                <w:b w:val="false"/>
                <w:i w:val="false"/>
                <w:color w:val="000000"/>
                <w:sz w:val="20"/>
              </w:rPr>
              <w:t>
</w:t>
            </w:r>
            <w:r>
              <w:rPr>
                <w:rFonts w:ascii="Times New Roman"/>
                <w:b w:val="false"/>
                <w:i w:val="false"/>
                <w:color w:val="000000"/>
                <w:sz w:val="20"/>
              </w:rPr>
              <w:t>тапқан</w:t>
            </w:r>
            <w:r>
              <w:br/>
            </w:r>
            <w:r>
              <w:rPr>
                <w:rFonts w:ascii="Times New Roman"/>
                <w:b w:val="false"/>
                <w:i w:val="false"/>
                <w:color w:val="000000"/>
                <w:sz w:val="20"/>
              </w:rPr>
              <w:t>
</w:t>
            </w:r>
            <w:r>
              <w:rPr>
                <w:rFonts w:ascii="Times New Roman"/>
                <w:b w:val="false"/>
                <w:i w:val="false"/>
                <w:color w:val="000000"/>
                <w:sz w:val="20"/>
              </w:rPr>
              <w:t>жауынгерлердің</w:t>
            </w:r>
            <w:r>
              <w:br/>
            </w:r>
            <w:r>
              <w:rPr>
                <w:rFonts w:ascii="Times New Roman"/>
                <w:b w:val="false"/>
                <w:i w:val="false"/>
                <w:color w:val="000000"/>
                <w:sz w:val="20"/>
              </w:rPr>
              <w:t>
</w:t>
            </w:r>
            <w:r>
              <w:rPr>
                <w:rFonts w:ascii="Times New Roman"/>
                <w:b w:val="false"/>
                <w:i w:val="false"/>
                <w:color w:val="000000"/>
                <w:sz w:val="20"/>
              </w:rPr>
              <w:t>ескерткіштерін</w:t>
            </w:r>
            <w:r>
              <w:br/>
            </w:r>
            <w:r>
              <w:rPr>
                <w:rFonts w:ascii="Times New Roman"/>
                <w:b w:val="false"/>
                <w:i w:val="false"/>
                <w:color w:val="000000"/>
                <w:sz w:val="20"/>
              </w:rPr>
              <w:t>
</w:t>
            </w:r>
            <w:r>
              <w:rPr>
                <w:rFonts w:ascii="Times New Roman"/>
                <w:b w:val="false"/>
                <w:i w:val="false"/>
                <w:color w:val="000000"/>
                <w:sz w:val="20"/>
              </w:rPr>
              <w:t>тазалауға</w:t>
            </w:r>
            <w:r>
              <w:br/>
            </w:r>
            <w:r>
              <w:rPr>
                <w:rFonts w:ascii="Times New Roman"/>
                <w:b w:val="false"/>
                <w:i w:val="false"/>
                <w:color w:val="000000"/>
                <w:sz w:val="20"/>
              </w:rPr>
              <w:t>
</w:t>
            </w:r>
            <w:r>
              <w:rPr>
                <w:rFonts w:ascii="Times New Roman"/>
                <w:b w:val="false"/>
                <w:i w:val="false"/>
                <w:color w:val="000000"/>
                <w:sz w:val="20"/>
              </w:rPr>
              <w:t>(ақтау, сырлау)</w:t>
            </w:r>
            <w:r>
              <w:br/>
            </w:r>
            <w:r>
              <w:rPr>
                <w:rFonts w:ascii="Times New Roman"/>
                <w:b w:val="false"/>
                <w:i w:val="false"/>
                <w:color w:val="000000"/>
                <w:sz w:val="20"/>
              </w:rPr>
              <w:t>
</w:t>
            </w:r>
            <w:r>
              <w:rPr>
                <w:rFonts w:ascii="Times New Roman"/>
                <w:b w:val="false"/>
                <w:i w:val="false"/>
                <w:color w:val="000000"/>
                <w:sz w:val="20"/>
              </w:rPr>
              <w:t>көмектесу;</w:t>
            </w:r>
            <w:r>
              <w:br/>
            </w:r>
            <w:r>
              <w:rPr>
                <w:rFonts w:ascii="Times New Roman"/>
                <w:b w:val="false"/>
                <w:i w:val="false"/>
                <w:color w:val="000000"/>
                <w:sz w:val="20"/>
              </w:rPr>
              <w:t>
</w:t>
            </w:r>
            <w:r>
              <w:rPr>
                <w:rFonts w:ascii="Times New Roman"/>
                <w:b w:val="false"/>
                <w:i w:val="false"/>
                <w:color w:val="000000"/>
                <w:sz w:val="20"/>
              </w:rPr>
              <w:t>6) ауыз су</w:t>
            </w:r>
            <w:r>
              <w:br/>
            </w:r>
            <w:r>
              <w:rPr>
                <w:rFonts w:ascii="Times New Roman"/>
                <w:b w:val="false"/>
                <w:i w:val="false"/>
                <w:color w:val="000000"/>
                <w:sz w:val="20"/>
              </w:rPr>
              <w:t>
</w:t>
            </w:r>
            <w:r>
              <w:rPr>
                <w:rFonts w:ascii="Times New Roman"/>
                <w:b w:val="false"/>
                <w:i w:val="false"/>
                <w:color w:val="000000"/>
                <w:sz w:val="20"/>
              </w:rPr>
              <w:t>құдықтарын</w:t>
            </w:r>
            <w:r>
              <w:br/>
            </w:r>
            <w:r>
              <w:rPr>
                <w:rFonts w:ascii="Times New Roman"/>
                <w:b w:val="false"/>
                <w:i w:val="false"/>
                <w:color w:val="000000"/>
                <w:sz w:val="20"/>
              </w:rPr>
              <w:t>
</w:t>
            </w:r>
            <w:r>
              <w:rPr>
                <w:rFonts w:ascii="Times New Roman"/>
                <w:b w:val="false"/>
                <w:i w:val="false"/>
                <w:color w:val="000000"/>
                <w:sz w:val="20"/>
              </w:rPr>
              <w:t>тазартуға</w:t>
            </w:r>
            <w:r>
              <w:br/>
            </w:r>
            <w:r>
              <w:rPr>
                <w:rFonts w:ascii="Times New Roman"/>
                <w:b w:val="false"/>
                <w:i w:val="false"/>
                <w:color w:val="000000"/>
                <w:sz w:val="20"/>
              </w:rPr>
              <w:t>
</w:t>
            </w:r>
            <w:r>
              <w:rPr>
                <w:rFonts w:ascii="Times New Roman"/>
                <w:b w:val="false"/>
                <w:i w:val="false"/>
                <w:color w:val="000000"/>
                <w:sz w:val="20"/>
              </w:rPr>
              <w:t>көмектесу;</w:t>
            </w:r>
            <w:r>
              <w:br/>
            </w:r>
            <w:r>
              <w:rPr>
                <w:rFonts w:ascii="Times New Roman"/>
                <w:b w:val="false"/>
                <w:i w:val="false"/>
                <w:color w:val="000000"/>
                <w:sz w:val="20"/>
              </w:rPr>
              <w:t>
</w:t>
            </w:r>
            <w:r>
              <w:rPr>
                <w:rFonts w:ascii="Times New Roman"/>
                <w:b w:val="false"/>
                <w:i w:val="false"/>
                <w:color w:val="000000"/>
                <w:sz w:val="20"/>
              </w:rPr>
              <w:t>7) ауыл аумағын</w:t>
            </w:r>
            <w:r>
              <w:br/>
            </w:r>
            <w:r>
              <w:rPr>
                <w:rFonts w:ascii="Times New Roman"/>
                <w:b w:val="false"/>
                <w:i w:val="false"/>
                <w:color w:val="000000"/>
                <w:sz w:val="20"/>
              </w:rPr>
              <w:t>
</w:t>
            </w:r>
            <w:r>
              <w:rPr>
                <w:rFonts w:ascii="Times New Roman"/>
                <w:b w:val="false"/>
                <w:i w:val="false"/>
                <w:color w:val="000000"/>
                <w:sz w:val="20"/>
              </w:rPr>
              <w:t>күзгі санитарлық</w:t>
            </w:r>
            <w:r>
              <w:br/>
            </w:r>
            <w:r>
              <w:rPr>
                <w:rFonts w:ascii="Times New Roman"/>
                <w:b w:val="false"/>
                <w:i w:val="false"/>
                <w:color w:val="000000"/>
                <w:sz w:val="20"/>
              </w:rPr>
              <w:t>
</w:t>
            </w:r>
            <w:r>
              <w:rPr>
                <w:rFonts w:ascii="Times New Roman"/>
                <w:b w:val="false"/>
                <w:i w:val="false"/>
                <w:color w:val="000000"/>
                <w:sz w:val="20"/>
              </w:rPr>
              <w:t>тазартуға</w:t>
            </w:r>
            <w:r>
              <w:br/>
            </w:r>
            <w:r>
              <w:rPr>
                <w:rFonts w:ascii="Times New Roman"/>
                <w:b w:val="false"/>
                <w:i w:val="false"/>
                <w:color w:val="000000"/>
                <w:sz w:val="20"/>
              </w:rPr>
              <w:t>
</w:t>
            </w:r>
            <w:r>
              <w:rPr>
                <w:rFonts w:ascii="Times New Roman"/>
                <w:b w:val="false"/>
                <w:i w:val="false"/>
                <w:color w:val="000000"/>
                <w:sz w:val="20"/>
              </w:rPr>
              <w:t>көмектесу;</w:t>
            </w:r>
            <w:r>
              <w:br/>
            </w:r>
            <w:r>
              <w:rPr>
                <w:rFonts w:ascii="Times New Roman"/>
                <w:b w:val="false"/>
                <w:i w:val="false"/>
                <w:color w:val="000000"/>
                <w:sz w:val="20"/>
              </w:rPr>
              <w:t>
</w:t>
            </w:r>
            <w:r>
              <w:rPr>
                <w:rFonts w:ascii="Times New Roman"/>
                <w:b w:val="false"/>
                <w:i w:val="false"/>
                <w:color w:val="000000"/>
                <w:sz w:val="20"/>
              </w:rPr>
              <w:t>8) күзгі ағаш</w:t>
            </w:r>
            <w:r>
              <w:br/>
            </w:r>
            <w:r>
              <w:rPr>
                <w:rFonts w:ascii="Times New Roman"/>
                <w:b w:val="false"/>
                <w:i w:val="false"/>
                <w:color w:val="000000"/>
                <w:sz w:val="20"/>
              </w:rPr>
              <w:t>
</w:t>
            </w:r>
            <w:r>
              <w:rPr>
                <w:rFonts w:ascii="Times New Roman"/>
                <w:b w:val="false"/>
                <w:i w:val="false"/>
                <w:color w:val="000000"/>
                <w:sz w:val="20"/>
              </w:rPr>
              <w:t>отырғызуға</w:t>
            </w:r>
            <w:r>
              <w:br/>
            </w:r>
            <w:r>
              <w:rPr>
                <w:rFonts w:ascii="Times New Roman"/>
                <w:b w:val="false"/>
                <w:i w:val="false"/>
                <w:color w:val="000000"/>
                <w:sz w:val="20"/>
              </w:rPr>
              <w:t>
</w:t>
            </w:r>
            <w:r>
              <w:rPr>
                <w:rFonts w:ascii="Times New Roman"/>
                <w:b w:val="false"/>
                <w:i w:val="false"/>
                <w:color w:val="000000"/>
                <w:sz w:val="20"/>
              </w:rPr>
              <w:t>қатысу.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1392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352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1016</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168</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352</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168</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Қызметкердің</w:t>
            </w:r>
            <w:r>
              <w:br/>
            </w:r>
            <w:r>
              <w:rPr>
                <w:rFonts w:ascii="Times New Roman"/>
                <w:b w:val="false"/>
                <w:i w:val="false"/>
                <w:color w:val="000000"/>
                <w:sz w:val="20"/>
              </w:rPr>
              <w:t>
</w:t>
            </w:r>
            <w:r>
              <w:rPr>
                <w:rFonts w:ascii="Times New Roman"/>
                <w:b w:val="false"/>
                <w:i w:val="false"/>
                <w:color w:val="000000"/>
                <w:sz w:val="20"/>
              </w:rPr>
              <w:t>алдын-ала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 өтуін</w:t>
            </w:r>
            <w:r>
              <w:br/>
            </w:r>
            <w:r>
              <w:rPr>
                <w:rFonts w:ascii="Times New Roman"/>
                <w:b w:val="false"/>
                <w:i w:val="false"/>
                <w:color w:val="000000"/>
                <w:sz w:val="20"/>
              </w:rPr>
              <w:t>
</w:t>
            </w:r>
            <w:r>
              <w:rPr>
                <w:rFonts w:ascii="Times New Roman"/>
                <w:b w:val="false"/>
                <w:i w:val="false"/>
                <w:color w:val="000000"/>
                <w:sz w:val="20"/>
              </w:rPr>
              <w:t>талап етпейтін</w:t>
            </w:r>
            <w:r>
              <w:br/>
            </w:r>
            <w:r>
              <w:rPr>
                <w:rFonts w:ascii="Times New Roman"/>
                <w:b w:val="false"/>
                <w:i w:val="false"/>
                <w:color w:val="000000"/>
                <w:sz w:val="20"/>
              </w:rPr>
              <w:t>
</w:t>
            </w:r>
            <w:r>
              <w:rPr>
                <w:rFonts w:ascii="Times New Roman"/>
                <w:b w:val="false"/>
                <w:i w:val="false"/>
                <w:color w:val="000000"/>
                <w:sz w:val="20"/>
              </w:rPr>
              <w:t>Шеген</w:t>
            </w:r>
            <w:r>
              <w:br/>
            </w:r>
            <w:r>
              <w:rPr>
                <w:rFonts w:ascii="Times New Roman"/>
                <w:b w:val="false"/>
                <w:i w:val="false"/>
                <w:color w:val="000000"/>
                <w:sz w:val="20"/>
              </w:rPr>
              <w:t>
</w:t>
            </w:r>
            <w:r>
              <w:rPr>
                <w:rFonts w:ascii="Times New Roman"/>
                <w:b w:val="false"/>
                <w:i w:val="false"/>
                <w:color w:val="000000"/>
                <w:sz w:val="20"/>
              </w:rPr>
              <w:t>селосындағы</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1) селодағы</w:t>
            </w:r>
            <w:r>
              <w:br/>
            </w:r>
            <w:r>
              <w:rPr>
                <w:rFonts w:ascii="Times New Roman"/>
                <w:b w:val="false"/>
                <w:i w:val="false"/>
                <w:color w:val="000000"/>
                <w:sz w:val="20"/>
              </w:rPr>
              <w:t>
</w:t>
            </w:r>
            <w:r>
              <w:rPr>
                <w:rFonts w:ascii="Times New Roman"/>
                <w:b w:val="false"/>
                <w:i w:val="false"/>
                <w:color w:val="000000"/>
                <w:sz w:val="20"/>
              </w:rPr>
              <w:t>орталық алаңның,</w:t>
            </w:r>
            <w:r>
              <w:br/>
            </w:r>
            <w:r>
              <w:rPr>
                <w:rFonts w:ascii="Times New Roman"/>
                <w:b w:val="false"/>
                <w:i w:val="false"/>
                <w:color w:val="000000"/>
                <w:sz w:val="20"/>
              </w:rPr>
              <w:t>
</w:t>
            </w:r>
            <w:r>
              <w:rPr>
                <w:rFonts w:ascii="Times New Roman"/>
                <w:b w:val="false"/>
                <w:i w:val="false"/>
                <w:color w:val="000000"/>
                <w:sz w:val="20"/>
              </w:rPr>
              <w:t>әкімдіктің және</w:t>
            </w:r>
            <w:r>
              <w:br/>
            </w:r>
            <w:r>
              <w:rPr>
                <w:rFonts w:ascii="Times New Roman"/>
                <w:b w:val="false"/>
                <w:i w:val="false"/>
                <w:color w:val="000000"/>
                <w:sz w:val="20"/>
              </w:rPr>
              <w:t>
</w:t>
            </w:r>
            <w:r>
              <w:rPr>
                <w:rFonts w:ascii="Times New Roman"/>
                <w:b w:val="false"/>
                <w:i w:val="false"/>
                <w:color w:val="000000"/>
                <w:sz w:val="20"/>
              </w:rPr>
              <w:t>негізгі</w:t>
            </w:r>
            <w:r>
              <w:br/>
            </w:r>
            <w:r>
              <w:rPr>
                <w:rFonts w:ascii="Times New Roman"/>
                <w:b w:val="false"/>
                <w:i w:val="false"/>
                <w:color w:val="000000"/>
                <w:sz w:val="20"/>
              </w:rPr>
              <w:t>
</w:t>
            </w:r>
            <w:r>
              <w:rPr>
                <w:rFonts w:ascii="Times New Roman"/>
                <w:b w:val="false"/>
                <w:i w:val="false"/>
                <w:color w:val="000000"/>
                <w:sz w:val="20"/>
              </w:rPr>
              <w:t>жолдардың</w:t>
            </w:r>
            <w:r>
              <w:br/>
            </w:r>
            <w:r>
              <w:rPr>
                <w:rFonts w:ascii="Times New Roman"/>
                <w:b w:val="false"/>
                <w:i w:val="false"/>
                <w:color w:val="000000"/>
                <w:sz w:val="20"/>
              </w:rPr>
              <w:t>
</w:t>
            </w:r>
            <w:r>
              <w:rPr>
                <w:rFonts w:ascii="Times New Roman"/>
                <w:b w:val="false"/>
                <w:i w:val="false"/>
                <w:color w:val="000000"/>
                <w:sz w:val="20"/>
              </w:rPr>
              <w:t>аумақтарын үнемі</w:t>
            </w:r>
            <w:r>
              <w:br/>
            </w:r>
            <w:r>
              <w:rPr>
                <w:rFonts w:ascii="Times New Roman"/>
                <w:b w:val="false"/>
                <w:i w:val="false"/>
                <w:color w:val="000000"/>
                <w:sz w:val="20"/>
              </w:rPr>
              <w:t>
</w:t>
            </w:r>
            <w:r>
              <w:rPr>
                <w:rFonts w:ascii="Times New Roman"/>
                <w:b w:val="false"/>
                <w:i w:val="false"/>
                <w:color w:val="000000"/>
                <w:sz w:val="20"/>
              </w:rPr>
              <w:t>қардан тазартуға</w:t>
            </w:r>
            <w:r>
              <w:br/>
            </w:r>
            <w:r>
              <w:rPr>
                <w:rFonts w:ascii="Times New Roman"/>
                <w:b w:val="false"/>
                <w:i w:val="false"/>
                <w:color w:val="000000"/>
                <w:sz w:val="20"/>
              </w:rPr>
              <w:t>
</w:t>
            </w:r>
            <w:r>
              <w:rPr>
                <w:rFonts w:ascii="Times New Roman"/>
                <w:b w:val="false"/>
                <w:i w:val="false"/>
                <w:color w:val="000000"/>
                <w:sz w:val="20"/>
              </w:rPr>
              <w:t>көмектесу;</w:t>
            </w:r>
            <w:r>
              <w:br/>
            </w:r>
            <w:r>
              <w:rPr>
                <w:rFonts w:ascii="Times New Roman"/>
                <w:b w:val="false"/>
                <w:i w:val="false"/>
                <w:color w:val="000000"/>
                <w:sz w:val="20"/>
              </w:rPr>
              <w:t>
</w:t>
            </w:r>
            <w:r>
              <w:rPr>
                <w:rFonts w:ascii="Times New Roman"/>
                <w:b w:val="false"/>
                <w:i w:val="false"/>
                <w:color w:val="000000"/>
                <w:sz w:val="20"/>
              </w:rPr>
              <w:t>2) село аумағын</w:t>
            </w:r>
            <w:r>
              <w:br/>
            </w:r>
            <w:r>
              <w:rPr>
                <w:rFonts w:ascii="Times New Roman"/>
                <w:b w:val="false"/>
                <w:i w:val="false"/>
                <w:color w:val="000000"/>
                <w:sz w:val="20"/>
              </w:rPr>
              <w:t>
</w:t>
            </w:r>
            <w:r>
              <w:rPr>
                <w:rFonts w:ascii="Times New Roman"/>
                <w:b w:val="false"/>
                <w:i w:val="false"/>
                <w:color w:val="000000"/>
                <w:sz w:val="20"/>
              </w:rPr>
              <w:t>көктемгі</w:t>
            </w:r>
            <w:r>
              <w:br/>
            </w:r>
            <w:r>
              <w:rPr>
                <w:rFonts w:ascii="Times New Roman"/>
                <w:b w:val="false"/>
                <w:i w:val="false"/>
                <w:color w:val="000000"/>
                <w:sz w:val="20"/>
              </w:rPr>
              <w:t>
</w:t>
            </w:r>
            <w:r>
              <w:rPr>
                <w:rFonts w:ascii="Times New Roman"/>
                <w:b w:val="false"/>
                <w:i w:val="false"/>
                <w:color w:val="000000"/>
                <w:sz w:val="20"/>
              </w:rPr>
              <w:t>санитарлық</w:t>
            </w:r>
            <w:r>
              <w:br/>
            </w:r>
            <w:r>
              <w:rPr>
                <w:rFonts w:ascii="Times New Roman"/>
                <w:b w:val="false"/>
                <w:i w:val="false"/>
                <w:color w:val="000000"/>
                <w:sz w:val="20"/>
              </w:rPr>
              <w:t>
</w:t>
            </w:r>
            <w:r>
              <w:rPr>
                <w:rFonts w:ascii="Times New Roman"/>
                <w:b w:val="false"/>
                <w:i w:val="false"/>
                <w:color w:val="000000"/>
                <w:sz w:val="20"/>
              </w:rPr>
              <w:t>тазарту;</w:t>
            </w:r>
            <w:r>
              <w:br/>
            </w:r>
            <w:r>
              <w:rPr>
                <w:rFonts w:ascii="Times New Roman"/>
                <w:b w:val="false"/>
                <w:i w:val="false"/>
                <w:color w:val="000000"/>
                <w:sz w:val="20"/>
              </w:rPr>
              <w:t>
</w:t>
            </w:r>
            <w:r>
              <w:rPr>
                <w:rFonts w:ascii="Times New Roman"/>
                <w:b w:val="false"/>
                <w:i w:val="false"/>
                <w:color w:val="000000"/>
                <w:sz w:val="20"/>
              </w:rPr>
              <w:t>3) көктемгі ағаш</w:t>
            </w:r>
            <w:r>
              <w:br/>
            </w:r>
            <w:r>
              <w:rPr>
                <w:rFonts w:ascii="Times New Roman"/>
                <w:b w:val="false"/>
                <w:i w:val="false"/>
                <w:color w:val="000000"/>
                <w:sz w:val="20"/>
              </w:rPr>
              <w:t>
</w:t>
            </w:r>
            <w:r>
              <w:rPr>
                <w:rFonts w:ascii="Times New Roman"/>
                <w:b w:val="false"/>
                <w:i w:val="false"/>
                <w:color w:val="000000"/>
                <w:sz w:val="20"/>
              </w:rPr>
              <w:t>отырғызуға</w:t>
            </w:r>
            <w:r>
              <w:br/>
            </w:r>
            <w:r>
              <w:rPr>
                <w:rFonts w:ascii="Times New Roman"/>
                <w:b w:val="false"/>
                <w:i w:val="false"/>
                <w:color w:val="000000"/>
                <w:sz w:val="20"/>
              </w:rPr>
              <w:t>
</w:t>
            </w:r>
            <w:r>
              <w:rPr>
                <w:rFonts w:ascii="Times New Roman"/>
                <w:b w:val="false"/>
                <w:i w:val="false"/>
                <w:color w:val="000000"/>
                <w:sz w:val="20"/>
              </w:rPr>
              <w:t>қатысу;</w:t>
            </w:r>
            <w:r>
              <w:br/>
            </w:r>
            <w:r>
              <w:rPr>
                <w:rFonts w:ascii="Times New Roman"/>
                <w:b w:val="false"/>
                <w:i w:val="false"/>
                <w:color w:val="000000"/>
                <w:sz w:val="20"/>
              </w:rPr>
              <w:t>
</w:t>
            </w:r>
            <w:r>
              <w:rPr>
                <w:rFonts w:ascii="Times New Roman"/>
                <w:b w:val="false"/>
                <w:i w:val="false"/>
                <w:color w:val="000000"/>
                <w:sz w:val="20"/>
              </w:rPr>
              <w:t>4) село</w:t>
            </w:r>
            <w:r>
              <w:br/>
            </w:r>
            <w:r>
              <w:rPr>
                <w:rFonts w:ascii="Times New Roman"/>
                <w:b w:val="false"/>
                <w:i w:val="false"/>
                <w:color w:val="000000"/>
                <w:sz w:val="20"/>
              </w:rPr>
              <w:t>
</w:t>
            </w:r>
            <w:r>
              <w:rPr>
                <w:rFonts w:ascii="Times New Roman"/>
                <w:b w:val="false"/>
                <w:i w:val="false"/>
                <w:color w:val="000000"/>
                <w:sz w:val="20"/>
              </w:rPr>
              <w:t>көшелерінде</w:t>
            </w:r>
            <w:r>
              <w:br/>
            </w:r>
            <w:r>
              <w:rPr>
                <w:rFonts w:ascii="Times New Roman"/>
                <w:b w:val="false"/>
                <w:i w:val="false"/>
                <w:color w:val="000000"/>
                <w:sz w:val="20"/>
              </w:rPr>
              <w:t>
</w:t>
            </w:r>
            <w:r>
              <w:rPr>
                <w:rFonts w:ascii="Times New Roman"/>
                <w:b w:val="false"/>
                <w:i w:val="false"/>
                <w:color w:val="000000"/>
                <w:sz w:val="20"/>
              </w:rPr>
              <w:t>отырғызылған</w:t>
            </w:r>
            <w:r>
              <w:br/>
            </w:r>
            <w:r>
              <w:rPr>
                <w:rFonts w:ascii="Times New Roman"/>
                <w:b w:val="false"/>
                <w:i w:val="false"/>
                <w:color w:val="000000"/>
                <w:sz w:val="20"/>
              </w:rPr>
              <w:t>
</w:t>
            </w:r>
            <w:r>
              <w:rPr>
                <w:rFonts w:ascii="Times New Roman"/>
                <w:b w:val="false"/>
                <w:i w:val="false"/>
                <w:color w:val="000000"/>
                <w:sz w:val="20"/>
              </w:rPr>
              <w:t>ағаштарды жаз</w:t>
            </w:r>
            <w:r>
              <w:br/>
            </w:r>
            <w:r>
              <w:rPr>
                <w:rFonts w:ascii="Times New Roman"/>
                <w:b w:val="false"/>
                <w:i w:val="false"/>
                <w:color w:val="000000"/>
                <w:sz w:val="20"/>
              </w:rPr>
              <w:t>
</w:t>
            </w:r>
            <w:r>
              <w:rPr>
                <w:rFonts w:ascii="Times New Roman"/>
                <w:b w:val="false"/>
                <w:i w:val="false"/>
                <w:color w:val="000000"/>
                <w:sz w:val="20"/>
              </w:rPr>
              <w:t>кезеңінде күту,</w:t>
            </w:r>
            <w:r>
              <w:br/>
            </w:r>
            <w:r>
              <w:rPr>
                <w:rFonts w:ascii="Times New Roman"/>
                <w:b w:val="false"/>
                <w:i w:val="false"/>
                <w:color w:val="000000"/>
                <w:sz w:val="20"/>
              </w:rPr>
              <w:t>
</w:t>
            </w:r>
            <w:r>
              <w:rPr>
                <w:rFonts w:ascii="Times New Roman"/>
                <w:b w:val="false"/>
                <w:i w:val="false"/>
                <w:color w:val="000000"/>
                <w:sz w:val="20"/>
              </w:rPr>
              <w:t>суару;</w:t>
            </w:r>
            <w:r>
              <w:br/>
            </w:r>
            <w:r>
              <w:rPr>
                <w:rFonts w:ascii="Times New Roman"/>
                <w:b w:val="false"/>
                <w:i w:val="false"/>
                <w:color w:val="000000"/>
                <w:sz w:val="20"/>
              </w:rPr>
              <w:t>
</w:t>
            </w:r>
            <w:r>
              <w:rPr>
                <w:rFonts w:ascii="Times New Roman"/>
                <w:b w:val="false"/>
                <w:i w:val="false"/>
                <w:color w:val="000000"/>
                <w:sz w:val="20"/>
              </w:rPr>
              <w:t>5) Ұлы Отан</w:t>
            </w:r>
            <w:r>
              <w:br/>
            </w:r>
            <w:r>
              <w:rPr>
                <w:rFonts w:ascii="Times New Roman"/>
                <w:b w:val="false"/>
                <w:i w:val="false"/>
                <w:color w:val="000000"/>
                <w:sz w:val="20"/>
              </w:rPr>
              <w:t>
</w:t>
            </w:r>
            <w:r>
              <w:rPr>
                <w:rFonts w:ascii="Times New Roman"/>
                <w:b w:val="false"/>
                <w:i w:val="false"/>
                <w:color w:val="000000"/>
                <w:sz w:val="20"/>
              </w:rPr>
              <w:t>соғысында қаза</w:t>
            </w:r>
            <w:r>
              <w:br/>
            </w:r>
            <w:r>
              <w:rPr>
                <w:rFonts w:ascii="Times New Roman"/>
                <w:b w:val="false"/>
                <w:i w:val="false"/>
                <w:color w:val="000000"/>
                <w:sz w:val="20"/>
              </w:rPr>
              <w:t>
</w:t>
            </w:r>
            <w:r>
              <w:rPr>
                <w:rFonts w:ascii="Times New Roman"/>
                <w:b w:val="false"/>
                <w:i w:val="false"/>
                <w:color w:val="000000"/>
                <w:sz w:val="20"/>
              </w:rPr>
              <w:t>тапқан</w:t>
            </w:r>
            <w:r>
              <w:br/>
            </w:r>
            <w:r>
              <w:rPr>
                <w:rFonts w:ascii="Times New Roman"/>
                <w:b w:val="false"/>
                <w:i w:val="false"/>
                <w:color w:val="000000"/>
                <w:sz w:val="20"/>
              </w:rPr>
              <w:t>
</w:t>
            </w:r>
            <w:r>
              <w:rPr>
                <w:rFonts w:ascii="Times New Roman"/>
                <w:b w:val="false"/>
                <w:i w:val="false"/>
                <w:color w:val="000000"/>
                <w:sz w:val="20"/>
              </w:rPr>
              <w:t>жауынгерлердің</w:t>
            </w:r>
            <w:r>
              <w:br/>
            </w:r>
            <w:r>
              <w:rPr>
                <w:rFonts w:ascii="Times New Roman"/>
                <w:b w:val="false"/>
                <w:i w:val="false"/>
                <w:color w:val="000000"/>
                <w:sz w:val="20"/>
              </w:rPr>
              <w:t>
</w:t>
            </w:r>
            <w:r>
              <w:rPr>
                <w:rFonts w:ascii="Times New Roman"/>
                <w:b w:val="false"/>
                <w:i w:val="false"/>
                <w:color w:val="000000"/>
                <w:sz w:val="20"/>
              </w:rPr>
              <w:t>ескерткіштерін</w:t>
            </w:r>
            <w:r>
              <w:br/>
            </w:r>
            <w:r>
              <w:rPr>
                <w:rFonts w:ascii="Times New Roman"/>
                <w:b w:val="false"/>
                <w:i w:val="false"/>
                <w:color w:val="000000"/>
                <w:sz w:val="20"/>
              </w:rPr>
              <w:t>
</w:t>
            </w:r>
            <w:r>
              <w:rPr>
                <w:rFonts w:ascii="Times New Roman"/>
                <w:b w:val="false"/>
                <w:i w:val="false"/>
                <w:color w:val="000000"/>
                <w:sz w:val="20"/>
              </w:rPr>
              <w:t>тазалауға</w:t>
            </w:r>
            <w:r>
              <w:br/>
            </w:r>
            <w:r>
              <w:rPr>
                <w:rFonts w:ascii="Times New Roman"/>
                <w:b w:val="false"/>
                <w:i w:val="false"/>
                <w:color w:val="000000"/>
                <w:sz w:val="20"/>
              </w:rPr>
              <w:t>
</w:t>
            </w:r>
            <w:r>
              <w:rPr>
                <w:rFonts w:ascii="Times New Roman"/>
                <w:b w:val="false"/>
                <w:i w:val="false"/>
                <w:color w:val="000000"/>
                <w:sz w:val="20"/>
              </w:rPr>
              <w:t>(ақтау, сырлау)</w:t>
            </w:r>
            <w:r>
              <w:br/>
            </w:r>
            <w:r>
              <w:rPr>
                <w:rFonts w:ascii="Times New Roman"/>
                <w:b w:val="false"/>
                <w:i w:val="false"/>
                <w:color w:val="000000"/>
                <w:sz w:val="20"/>
              </w:rPr>
              <w:t>
</w:t>
            </w:r>
            <w:r>
              <w:rPr>
                <w:rFonts w:ascii="Times New Roman"/>
                <w:b w:val="false"/>
                <w:i w:val="false"/>
                <w:color w:val="000000"/>
                <w:sz w:val="20"/>
              </w:rPr>
              <w:t>көмектесу;</w:t>
            </w:r>
            <w:r>
              <w:br/>
            </w:r>
            <w:r>
              <w:rPr>
                <w:rFonts w:ascii="Times New Roman"/>
                <w:b w:val="false"/>
                <w:i w:val="false"/>
                <w:color w:val="000000"/>
                <w:sz w:val="20"/>
              </w:rPr>
              <w:t>
</w:t>
            </w:r>
            <w:r>
              <w:rPr>
                <w:rFonts w:ascii="Times New Roman"/>
                <w:b w:val="false"/>
                <w:i w:val="false"/>
                <w:color w:val="000000"/>
                <w:sz w:val="20"/>
              </w:rPr>
              <w:t>6) ауыз су</w:t>
            </w:r>
            <w:r>
              <w:br/>
            </w:r>
            <w:r>
              <w:rPr>
                <w:rFonts w:ascii="Times New Roman"/>
                <w:b w:val="false"/>
                <w:i w:val="false"/>
                <w:color w:val="000000"/>
                <w:sz w:val="20"/>
              </w:rPr>
              <w:t>
</w:t>
            </w:r>
            <w:r>
              <w:rPr>
                <w:rFonts w:ascii="Times New Roman"/>
                <w:b w:val="false"/>
                <w:i w:val="false"/>
                <w:color w:val="000000"/>
                <w:sz w:val="20"/>
              </w:rPr>
              <w:t>құдықтарын</w:t>
            </w:r>
            <w:r>
              <w:br/>
            </w:r>
            <w:r>
              <w:rPr>
                <w:rFonts w:ascii="Times New Roman"/>
                <w:b w:val="false"/>
                <w:i w:val="false"/>
                <w:color w:val="000000"/>
                <w:sz w:val="20"/>
              </w:rPr>
              <w:t>
</w:t>
            </w:r>
            <w:r>
              <w:rPr>
                <w:rFonts w:ascii="Times New Roman"/>
                <w:b w:val="false"/>
                <w:i w:val="false"/>
                <w:color w:val="000000"/>
                <w:sz w:val="20"/>
              </w:rPr>
              <w:t>тазалауға</w:t>
            </w:r>
            <w:r>
              <w:br/>
            </w:r>
            <w:r>
              <w:rPr>
                <w:rFonts w:ascii="Times New Roman"/>
                <w:b w:val="false"/>
                <w:i w:val="false"/>
                <w:color w:val="000000"/>
                <w:sz w:val="20"/>
              </w:rPr>
              <w:t>
</w:t>
            </w:r>
            <w:r>
              <w:rPr>
                <w:rFonts w:ascii="Times New Roman"/>
                <w:b w:val="false"/>
                <w:i w:val="false"/>
                <w:color w:val="000000"/>
                <w:sz w:val="20"/>
              </w:rPr>
              <w:t>көмектесу;</w:t>
            </w:r>
            <w:r>
              <w:br/>
            </w:r>
            <w:r>
              <w:rPr>
                <w:rFonts w:ascii="Times New Roman"/>
                <w:b w:val="false"/>
                <w:i w:val="false"/>
                <w:color w:val="000000"/>
                <w:sz w:val="20"/>
              </w:rPr>
              <w:t>
</w:t>
            </w:r>
            <w:r>
              <w:rPr>
                <w:rFonts w:ascii="Times New Roman"/>
                <w:b w:val="false"/>
                <w:i w:val="false"/>
                <w:color w:val="000000"/>
                <w:sz w:val="20"/>
              </w:rPr>
              <w:t>7) село аумағын</w:t>
            </w:r>
            <w:r>
              <w:br/>
            </w:r>
            <w:r>
              <w:rPr>
                <w:rFonts w:ascii="Times New Roman"/>
                <w:b w:val="false"/>
                <w:i w:val="false"/>
                <w:color w:val="000000"/>
                <w:sz w:val="20"/>
              </w:rPr>
              <w:t>
</w:t>
            </w:r>
            <w:r>
              <w:rPr>
                <w:rFonts w:ascii="Times New Roman"/>
                <w:b w:val="false"/>
                <w:i w:val="false"/>
                <w:color w:val="000000"/>
                <w:sz w:val="20"/>
              </w:rPr>
              <w:t>күзгі санитарлық</w:t>
            </w:r>
            <w:r>
              <w:br/>
            </w:r>
            <w:r>
              <w:rPr>
                <w:rFonts w:ascii="Times New Roman"/>
                <w:b w:val="false"/>
                <w:i w:val="false"/>
                <w:color w:val="000000"/>
                <w:sz w:val="20"/>
              </w:rPr>
              <w:t>
</w:t>
            </w:r>
            <w:r>
              <w:rPr>
                <w:rFonts w:ascii="Times New Roman"/>
                <w:b w:val="false"/>
                <w:i w:val="false"/>
                <w:color w:val="000000"/>
                <w:sz w:val="20"/>
              </w:rPr>
              <w:t>тазартуға</w:t>
            </w:r>
            <w:r>
              <w:br/>
            </w:r>
            <w:r>
              <w:rPr>
                <w:rFonts w:ascii="Times New Roman"/>
                <w:b w:val="false"/>
                <w:i w:val="false"/>
                <w:color w:val="000000"/>
                <w:sz w:val="20"/>
              </w:rPr>
              <w:t>
</w:t>
            </w:r>
            <w:r>
              <w:rPr>
                <w:rFonts w:ascii="Times New Roman"/>
                <w:b w:val="false"/>
                <w:i w:val="false"/>
                <w:color w:val="000000"/>
                <w:sz w:val="20"/>
              </w:rPr>
              <w:t>қатысу;</w:t>
            </w:r>
            <w:r>
              <w:br/>
            </w:r>
            <w:r>
              <w:rPr>
                <w:rFonts w:ascii="Times New Roman"/>
                <w:b w:val="false"/>
                <w:i w:val="false"/>
                <w:color w:val="000000"/>
                <w:sz w:val="20"/>
              </w:rPr>
              <w:t>
</w:t>
            </w:r>
            <w:r>
              <w:rPr>
                <w:rFonts w:ascii="Times New Roman"/>
                <w:b w:val="false"/>
                <w:i w:val="false"/>
                <w:color w:val="000000"/>
                <w:sz w:val="20"/>
              </w:rPr>
              <w:t>8) күзгі ағаш</w:t>
            </w:r>
            <w:r>
              <w:br/>
            </w:r>
            <w:r>
              <w:rPr>
                <w:rFonts w:ascii="Times New Roman"/>
                <w:b w:val="false"/>
                <w:i w:val="false"/>
                <w:color w:val="000000"/>
                <w:sz w:val="20"/>
              </w:rPr>
              <w:t>
</w:t>
            </w:r>
            <w:r>
              <w:rPr>
                <w:rFonts w:ascii="Times New Roman"/>
                <w:b w:val="false"/>
                <w:i w:val="false"/>
                <w:color w:val="000000"/>
                <w:sz w:val="20"/>
              </w:rPr>
              <w:t>отырғызуға</w:t>
            </w:r>
            <w:r>
              <w:br/>
            </w:r>
            <w:r>
              <w:rPr>
                <w:rFonts w:ascii="Times New Roman"/>
                <w:b w:val="false"/>
                <w:i w:val="false"/>
                <w:color w:val="000000"/>
                <w:sz w:val="20"/>
              </w:rPr>
              <w:t>
</w:t>
            </w:r>
            <w:r>
              <w:rPr>
                <w:rFonts w:ascii="Times New Roman"/>
                <w:b w:val="false"/>
                <w:i w:val="false"/>
                <w:color w:val="000000"/>
                <w:sz w:val="20"/>
              </w:rPr>
              <w:t>қатысу.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2320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352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352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1016</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168</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704</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336</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Қызметкердің</w:t>
            </w:r>
            <w:r>
              <w:br/>
            </w:r>
            <w:r>
              <w:rPr>
                <w:rFonts w:ascii="Times New Roman"/>
                <w:b w:val="false"/>
                <w:i w:val="false"/>
                <w:color w:val="000000"/>
                <w:sz w:val="20"/>
              </w:rPr>
              <w:t>
</w:t>
            </w:r>
            <w:r>
              <w:rPr>
                <w:rFonts w:ascii="Times New Roman"/>
                <w:b w:val="false"/>
                <w:i w:val="false"/>
                <w:color w:val="000000"/>
                <w:sz w:val="20"/>
              </w:rPr>
              <w:t>алдын-ала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 өтуін</w:t>
            </w:r>
            <w:r>
              <w:br/>
            </w:r>
            <w:r>
              <w:rPr>
                <w:rFonts w:ascii="Times New Roman"/>
                <w:b w:val="false"/>
                <w:i w:val="false"/>
                <w:color w:val="000000"/>
                <w:sz w:val="20"/>
              </w:rPr>
              <w:t>
</w:t>
            </w:r>
            <w:r>
              <w:rPr>
                <w:rFonts w:ascii="Times New Roman"/>
                <w:b w:val="false"/>
                <w:i w:val="false"/>
                <w:color w:val="000000"/>
                <w:sz w:val="20"/>
              </w:rPr>
              <w:t>талап етпейтін</w:t>
            </w:r>
            <w:r>
              <w:br/>
            </w:r>
            <w:r>
              <w:rPr>
                <w:rFonts w:ascii="Times New Roman"/>
                <w:b w:val="false"/>
                <w:i w:val="false"/>
                <w:color w:val="000000"/>
                <w:sz w:val="20"/>
              </w:rPr>
              <w:t>
</w:t>
            </w:r>
            <w:r>
              <w:rPr>
                <w:rFonts w:ascii="Times New Roman"/>
                <w:b w:val="false"/>
                <w:i w:val="false"/>
                <w:color w:val="000000"/>
                <w:sz w:val="20"/>
              </w:rPr>
              <w:t>Ақшығанақ</w:t>
            </w:r>
            <w:r>
              <w:br/>
            </w:r>
            <w:r>
              <w:rPr>
                <w:rFonts w:ascii="Times New Roman"/>
                <w:b w:val="false"/>
                <w:i w:val="false"/>
                <w:color w:val="000000"/>
                <w:sz w:val="20"/>
              </w:rPr>
              <w:t>
</w:t>
            </w:r>
            <w:r>
              <w:rPr>
                <w:rFonts w:ascii="Times New Roman"/>
                <w:b w:val="false"/>
                <w:i w:val="false"/>
                <w:color w:val="000000"/>
                <w:sz w:val="20"/>
              </w:rPr>
              <w:t>селосындағы</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1) селодағы</w:t>
            </w:r>
            <w:r>
              <w:br/>
            </w:r>
            <w:r>
              <w:rPr>
                <w:rFonts w:ascii="Times New Roman"/>
                <w:b w:val="false"/>
                <w:i w:val="false"/>
                <w:color w:val="000000"/>
                <w:sz w:val="20"/>
              </w:rPr>
              <w:t>
</w:t>
            </w:r>
            <w:r>
              <w:rPr>
                <w:rFonts w:ascii="Times New Roman"/>
                <w:b w:val="false"/>
                <w:i w:val="false"/>
                <w:color w:val="000000"/>
                <w:sz w:val="20"/>
              </w:rPr>
              <w:t>орталық алаңның,</w:t>
            </w:r>
            <w:r>
              <w:br/>
            </w:r>
            <w:r>
              <w:rPr>
                <w:rFonts w:ascii="Times New Roman"/>
                <w:b w:val="false"/>
                <w:i w:val="false"/>
                <w:color w:val="000000"/>
                <w:sz w:val="20"/>
              </w:rPr>
              <w:t>
</w:t>
            </w:r>
            <w:r>
              <w:rPr>
                <w:rFonts w:ascii="Times New Roman"/>
                <w:b w:val="false"/>
                <w:i w:val="false"/>
                <w:color w:val="000000"/>
                <w:sz w:val="20"/>
              </w:rPr>
              <w:t>әкімдіктің және</w:t>
            </w:r>
            <w:r>
              <w:br/>
            </w:r>
            <w:r>
              <w:rPr>
                <w:rFonts w:ascii="Times New Roman"/>
                <w:b w:val="false"/>
                <w:i w:val="false"/>
                <w:color w:val="000000"/>
                <w:sz w:val="20"/>
              </w:rPr>
              <w:t>
</w:t>
            </w:r>
            <w:r>
              <w:rPr>
                <w:rFonts w:ascii="Times New Roman"/>
                <w:b w:val="false"/>
                <w:i w:val="false"/>
                <w:color w:val="000000"/>
                <w:sz w:val="20"/>
              </w:rPr>
              <w:t>негізгі</w:t>
            </w:r>
            <w:r>
              <w:br/>
            </w:r>
            <w:r>
              <w:rPr>
                <w:rFonts w:ascii="Times New Roman"/>
                <w:b w:val="false"/>
                <w:i w:val="false"/>
                <w:color w:val="000000"/>
                <w:sz w:val="20"/>
              </w:rPr>
              <w:t>
</w:t>
            </w:r>
            <w:r>
              <w:rPr>
                <w:rFonts w:ascii="Times New Roman"/>
                <w:b w:val="false"/>
                <w:i w:val="false"/>
                <w:color w:val="000000"/>
                <w:sz w:val="20"/>
              </w:rPr>
              <w:t>жолдардың</w:t>
            </w:r>
            <w:r>
              <w:br/>
            </w:r>
            <w:r>
              <w:rPr>
                <w:rFonts w:ascii="Times New Roman"/>
                <w:b w:val="false"/>
                <w:i w:val="false"/>
                <w:color w:val="000000"/>
                <w:sz w:val="20"/>
              </w:rPr>
              <w:t>
</w:t>
            </w:r>
            <w:r>
              <w:rPr>
                <w:rFonts w:ascii="Times New Roman"/>
                <w:b w:val="false"/>
                <w:i w:val="false"/>
                <w:color w:val="000000"/>
                <w:sz w:val="20"/>
              </w:rPr>
              <w:t>аумақтарын үнемі</w:t>
            </w:r>
            <w:r>
              <w:br/>
            </w:r>
            <w:r>
              <w:rPr>
                <w:rFonts w:ascii="Times New Roman"/>
                <w:b w:val="false"/>
                <w:i w:val="false"/>
                <w:color w:val="000000"/>
                <w:sz w:val="20"/>
              </w:rPr>
              <w:t>
</w:t>
            </w:r>
            <w:r>
              <w:rPr>
                <w:rFonts w:ascii="Times New Roman"/>
                <w:b w:val="false"/>
                <w:i w:val="false"/>
                <w:color w:val="000000"/>
                <w:sz w:val="20"/>
              </w:rPr>
              <w:t>қардан тазартуға</w:t>
            </w:r>
            <w:r>
              <w:br/>
            </w:r>
            <w:r>
              <w:rPr>
                <w:rFonts w:ascii="Times New Roman"/>
                <w:b w:val="false"/>
                <w:i w:val="false"/>
                <w:color w:val="000000"/>
                <w:sz w:val="20"/>
              </w:rPr>
              <w:t>
</w:t>
            </w:r>
            <w:r>
              <w:rPr>
                <w:rFonts w:ascii="Times New Roman"/>
                <w:b w:val="false"/>
                <w:i w:val="false"/>
                <w:color w:val="000000"/>
                <w:sz w:val="20"/>
              </w:rPr>
              <w:t>көмектесу;</w:t>
            </w:r>
            <w:r>
              <w:br/>
            </w:r>
            <w:r>
              <w:rPr>
                <w:rFonts w:ascii="Times New Roman"/>
                <w:b w:val="false"/>
                <w:i w:val="false"/>
                <w:color w:val="000000"/>
                <w:sz w:val="20"/>
              </w:rPr>
              <w:t>
</w:t>
            </w:r>
            <w:r>
              <w:rPr>
                <w:rFonts w:ascii="Times New Roman"/>
                <w:b w:val="false"/>
                <w:i w:val="false"/>
                <w:color w:val="000000"/>
                <w:sz w:val="20"/>
              </w:rPr>
              <w:t>2) село аумағын</w:t>
            </w:r>
            <w:r>
              <w:br/>
            </w:r>
            <w:r>
              <w:rPr>
                <w:rFonts w:ascii="Times New Roman"/>
                <w:b w:val="false"/>
                <w:i w:val="false"/>
                <w:color w:val="000000"/>
                <w:sz w:val="20"/>
              </w:rPr>
              <w:t>
</w:t>
            </w:r>
            <w:r>
              <w:rPr>
                <w:rFonts w:ascii="Times New Roman"/>
                <w:b w:val="false"/>
                <w:i w:val="false"/>
                <w:color w:val="000000"/>
                <w:sz w:val="20"/>
              </w:rPr>
              <w:t>көктемгі</w:t>
            </w:r>
            <w:r>
              <w:br/>
            </w:r>
            <w:r>
              <w:rPr>
                <w:rFonts w:ascii="Times New Roman"/>
                <w:b w:val="false"/>
                <w:i w:val="false"/>
                <w:color w:val="000000"/>
                <w:sz w:val="20"/>
              </w:rPr>
              <w:t>
</w:t>
            </w:r>
            <w:r>
              <w:rPr>
                <w:rFonts w:ascii="Times New Roman"/>
                <w:b w:val="false"/>
                <w:i w:val="false"/>
                <w:color w:val="000000"/>
                <w:sz w:val="20"/>
              </w:rPr>
              <w:t>санитарлық</w:t>
            </w:r>
            <w:r>
              <w:br/>
            </w:r>
            <w:r>
              <w:rPr>
                <w:rFonts w:ascii="Times New Roman"/>
                <w:b w:val="false"/>
                <w:i w:val="false"/>
                <w:color w:val="000000"/>
                <w:sz w:val="20"/>
              </w:rPr>
              <w:t>
</w:t>
            </w:r>
            <w:r>
              <w:rPr>
                <w:rFonts w:ascii="Times New Roman"/>
                <w:b w:val="false"/>
                <w:i w:val="false"/>
                <w:color w:val="000000"/>
                <w:sz w:val="20"/>
              </w:rPr>
              <w:t>тазарту;</w:t>
            </w:r>
            <w:r>
              <w:br/>
            </w:r>
            <w:r>
              <w:rPr>
                <w:rFonts w:ascii="Times New Roman"/>
                <w:b w:val="false"/>
                <w:i w:val="false"/>
                <w:color w:val="000000"/>
                <w:sz w:val="20"/>
              </w:rPr>
              <w:t>
</w:t>
            </w:r>
            <w:r>
              <w:rPr>
                <w:rFonts w:ascii="Times New Roman"/>
                <w:b w:val="false"/>
                <w:i w:val="false"/>
                <w:color w:val="000000"/>
                <w:sz w:val="20"/>
              </w:rPr>
              <w:t>3) көктемгі ағаш</w:t>
            </w:r>
            <w:r>
              <w:br/>
            </w:r>
            <w:r>
              <w:rPr>
                <w:rFonts w:ascii="Times New Roman"/>
                <w:b w:val="false"/>
                <w:i w:val="false"/>
                <w:color w:val="000000"/>
                <w:sz w:val="20"/>
              </w:rPr>
              <w:t>
</w:t>
            </w:r>
            <w:r>
              <w:rPr>
                <w:rFonts w:ascii="Times New Roman"/>
                <w:b w:val="false"/>
                <w:i w:val="false"/>
                <w:color w:val="000000"/>
                <w:sz w:val="20"/>
              </w:rPr>
              <w:t>отырғызуға</w:t>
            </w:r>
            <w:r>
              <w:br/>
            </w:r>
            <w:r>
              <w:rPr>
                <w:rFonts w:ascii="Times New Roman"/>
                <w:b w:val="false"/>
                <w:i w:val="false"/>
                <w:color w:val="000000"/>
                <w:sz w:val="20"/>
              </w:rPr>
              <w:t>
</w:t>
            </w:r>
            <w:r>
              <w:rPr>
                <w:rFonts w:ascii="Times New Roman"/>
                <w:b w:val="false"/>
                <w:i w:val="false"/>
                <w:color w:val="000000"/>
                <w:sz w:val="20"/>
              </w:rPr>
              <w:t>қатысу;</w:t>
            </w:r>
            <w:r>
              <w:br/>
            </w:r>
            <w:r>
              <w:rPr>
                <w:rFonts w:ascii="Times New Roman"/>
                <w:b w:val="false"/>
                <w:i w:val="false"/>
                <w:color w:val="000000"/>
                <w:sz w:val="20"/>
              </w:rPr>
              <w:t>
</w:t>
            </w:r>
            <w:r>
              <w:rPr>
                <w:rFonts w:ascii="Times New Roman"/>
                <w:b w:val="false"/>
                <w:i w:val="false"/>
                <w:color w:val="000000"/>
                <w:sz w:val="20"/>
              </w:rPr>
              <w:t>4) село</w:t>
            </w:r>
            <w:r>
              <w:br/>
            </w:r>
            <w:r>
              <w:rPr>
                <w:rFonts w:ascii="Times New Roman"/>
                <w:b w:val="false"/>
                <w:i w:val="false"/>
                <w:color w:val="000000"/>
                <w:sz w:val="20"/>
              </w:rPr>
              <w:t>
</w:t>
            </w:r>
            <w:r>
              <w:rPr>
                <w:rFonts w:ascii="Times New Roman"/>
                <w:b w:val="false"/>
                <w:i w:val="false"/>
                <w:color w:val="000000"/>
                <w:sz w:val="20"/>
              </w:rPr>
              <w:t>көшелерінде</w:t>
            </w:r>
            <w:r>
              <w:br/>
            </w:r>
            <w:r>
              <w:rPr>
                <w:rFonts w:ascii="Times New Roman"/>
                <w:b w:val="false"/>
                <w:i w:val="false"/>
                <w:color w:val="000000"/>
                <w:sz w:val="20"/>
              </w:rPr>
              <w:t>
</w:t>
            </w:r>
            <w:r>
              <w:rPr>
                <w:rFonts w:ascii="Times New Roman"/>
                <w:b w:val="false"/>
                <w:i w:val="false"/>
                <w:color w:val="000000"/>
                <w:sz w:val="20"/>
              </w:rPr>
              <w:t>отырғызылған</w:t>
            </w:r>
            <w:r>
              <w:br/>
            </w:r>
            <w:r>
              <w:rPr>
                <w:rFonts w:ascii="Times New Roman"/>
                <w:b w:val="false"/>
                <w:i w:val="false"/>
                <w:color w:val="000000"/>
                <w:sz w:val="20"/>
              </w:rPr>
              <w:t>
</w:t>
            </w:r>
            <w:r>
              <w:rPr>
                <w:rFonts w:ascii="Times New Roman"/>
                <w:b w:val="false"/>
                <w:i w:val="false"/>
                <w:color w:val="000000"/>
                <w:sz w:val="20"/>
              </w:rPr>
              <w:t>ағаштарды жаз</w:t>
            </w:r>
            <w:r>
              <w:br/>
            </w:r>
            <w:r>
              <w:rPr>
                <w:rFonts w:ascii="Times New Roman"/>
                <w:b w:val="false"/>
                <w:i w:val="false"/>
                <w:color w:val="000000"/>
                <w:sz w:val="20"/>
              </w:rPr>
              <w:t>
</w:t>
            </w:r>
            <w:r>
              <w:rPr>
                <w:rFonts w:ascii="Times New Roman"/>
                <w:b w:val="false"/>
                <w:i w:val="false"/>
                <w:color w:val="000000"/>
                <w:sz w:val="20"/>
              </w:rPr>
              <w:t>кезеңінде күту,</w:t>
            </w:r>
            <w:r>
              <w:br/>
            </w:r>
            <w:r>
              <w:rPr>
                <w:rFonts w:ascii="Times New Roman"/>
                <w:b w:val="false"/>
                <w:i w:val="false"/>
                <w:color w:val="000000"/>
                <w:sz w:val="20"/>
              </w:rPr>
              <w:t>
</w:t>
            </w:r>
            <w:r>
              <w:rPr>
                <w:rFonts w:ascii="Times New Roman"/>
                <w:b w:val="false"/>
                <w:i w:val="false"/>
                <w:color w:val="000000"/>
                <w:sz w:val="20"/>
              </w:rPr>
              <w:t>суару;</w:t>
            </w:r>
            <w:r>
              <w:br/>
            </w:r>
            <w:r>
              <w:rPr>
                <w:rFonts w:ascii="Times New Roman"/>
                <w:b w:val="false"/>
                <w:i w:val="false"/>
                <w:color w:val="000000"/>
                <w:sz w:val="20"/>
              </w:rPr>
              <w:t>
</w:t>
            </w:r>
            <w:r>
              <w:rPr>
                <w:rFonts w:ascii="Times New Roman"/>
                <w:b w:val="false"/>
                <w:i w:val="false"/>
                <w:color w:val="000000"/>
                <w:sz w:val="20"/>
              </w:rPr>
              <w:t>5) Ұлы Отан</w:t>
            </w:r>
            <w:r>
              <w:br/>
            </w:r>
            <w:r>
              <w:rPr>
                <w:rFonts w:ascii="Times New Roman"/>
                <w:b w:val="false"/>
                <w:i w:val="false"/>
                <w:color w:val="000000"/>
                <w:sz w:val="20"/>
              </w:rPr>
              <w:t>
</w:t>
            </w:r>
            <w:r>
              <w:rPr>
                <w:rFonts w:ascii="Times New Roman"/>
                <w:b w:val="false"/>
                <w:i w:val="false"/>
                <w:color w:val="000000"/>
                <w:sz w:val="20"/>
              </w:rPr>
              <w:t>соғысында қаза</w:t>
            </w:r>
            <w:r>
              <w:br/>
            </w:r>
            <w:r>
              <w:rPr>
                <w:rFonts w:ascii="Times New Roman"/>
                <w:b w:val="false"/>
                <w:i w:val="false"/>
                <w:color w:val="000000"/>
                <w:sz w:val="20"/>
              </w:rPr>
              <w:t>
</w:t>
            </w:r>
            <w:r>
              <w:rPr>
                <w:rFonts w:ascii="Times New Roman"/>
                <w:b w:val="false"/>
                <w:i w:val="false"/>
                <w:color w:val="000000"/>
                <w:sz w:val="20"/>
              </w:rPr>
              <w:t>тапқан</w:t>
            </w:r>
            <w:r>
              <w:br/>
            </w:r>
            <w:r>
              <w:rPr>
                <w:rFonts w:ascii="Times New Roman"/>
                <w:b w:val="false"/>
                <w:i w:val="false"/>
                <w:color w:val="000000"/>
                <w:sz w:val="20"/>
              </w:rPr>
              <w:t>
</w:t>
            </w:r>
            <w:r>
              <w:rPr>
                <w:rFonts w:ascii="Times New Roman"/>
                <w:b w:val="false"/>
                <w:i w:val="false"/>
                <w:color w:val="000000"/>
                <w:sz w:val="20"/>
              </w:rPr>
              <w:t>жауынгерлердің</w:t>
            </w:r>
            <w:r>
              <w:br/>
            </w:r>
            <w:r>
              <w:rPr>
                <w:rFonts w:ascii="Times New Roman"/>
                <w:b w:val="false"/>
                <w:i w:val="false"/>
                <w:color w:val="000000"/>
                <w:sz w:val="20"/>
              </w:rPr>
              <w:t>
</w:t>
            </w:r>
            <w:r>
              <w:rPr>
                <w:rFonts w:ascii="Times New Roman"/>
                <w:b w:val="false"/>
                <w:i w:val="false"/>
                <w:color w:val="000000"/>
                <w:sz w:val="20"/>
              </w:rPr>
              <w:t>ескерткіштерін</w:t>
            </w:r>
            <w:r>
              <w:br/>
            </w:r>
            <w:r>
              <w:rPr>
                <w:rFonts w:ascii="Times New Roman"/>
                <w:b w:val="false"/>
                <w:i w:val="false"/>
                <w:color w:val="000000"/>
                <w:sz w:val="20"/>
              </w:rPr>
              <w:t>
</w:t>
            </w:r>
            <w:r>
              <w:rPr>
                <w:rFonts w:ascii="Times New Roman"/>
                <w:b w:val="false"/>
                <w:i w:val="false"/>
                <w:color w:val="000000"/>
                <w:sz w:val="20"/>
              </w:rPr>
              <w:t>тазалауға</w:t>
            </w:r>
            <w:r>
              <w:br/>
            </w:r>
            <w:r>
              <w:rPr>
                <w:rFonts w:ascii="Times New Roman"/>
                <w:b w:val="false"/>
                <w:i w:val="false"/>
                <w:color w:val="000000"/>
                <w:sz w:val="20"/>
              </w:rPr>
              <w:t>
</w:t>
            </w:r>
            <w:r>
              <w:rPr>
                <w:rFonts w:ascii="Times New Roman"/>
                <w:b w:val="false"/>
                <w:i w:val="false"/>
                <w:color w:val="000000"/>
                <w:sz w:val="20"/>
              </w:rPr>
              <w:t>(ақтау, сырлау)</w:t>
            </w:r>
            <w:r>
              <w:br/>
            </w:r>
            <w:r>
              <w:rPr>
                <w:rFonts w:ascii="Times New Roman"/>
                <w:b w:val="false"/>
                <w:i w:val="false"/>
                <w:color w:val="000000"/>
                <w:sz w:val="20"/>
              </w:rPr>
              <w:t>
</w:t>
            </w:r>
            <w:r>
              <w:rPr>
                <w:rFonts w:ascii="Times New Roman"/>
                <w:b w:val="false"/>
                <w:i w:val="false"/>
                <w:color w:val="000000"/>
                <w:sz w:val="20"/>
              </w:rPr>
              <w:t>көмектесу;</w:t>
            </w:r>
            <w:r>
              <w:br/>
            </w:r>
            <w:r>
              <w:rPr>
                <w:rFonts w:ascii="Times New Roman"/>
                <w:b w:val="false"/>
                <w:i w:val="false"/>
                <w:color w:val="000000"/>
                <w:sz w:val="20"/>
              </w:rPr>
              <w:t>
</w:t>
            </w:r>
            <w:r>
              <w:rPr>
                <w:rFonts w:ascii="Times New Roman"/>
                <w:b w:val="false"/>
                <w:i w:val="false"/>
                <w:color w:val="000000"/>
                <w:sz w:val="20"/>
              </w:rPr>
              <w:t>6) ауыз су</w:t>
            </w:r>
            <w:r>
              <w:br/>
            </w:r>
            <w:r>
              <w:rPr>
                <w:rFonts w:ascii="Times New Roman"/>
                <w:b w:val="false"/>
                <w:i w:val="false"/>
                <w:color w:val="000000"/>
                <w:sz w:val="20"/>
              </w:rPr>
              <w:t>
</w:t>
            </w:r>
            <w:r>
              <w:rPr>
                <w:rFonts w:ascii="Times New Roman"/>
                <w:b w:val="false"/>
                <w:i w:val="false"/>
                <w:color w:val="000000"/>
                <w:sz w:val="20"/>
              </w:rPr>
              <w:t>құдықтарын</w:t>
            </w:r>
            <w:r>
              <w:br/>
            </w:r>
            <w:r>
              <w:rPr>
                <w:rFonts w:ascii="Times New Roman"/>
                <w:b w:val="false"/>
                <w:i w:val="false"/>
                <w:color w:val="000000"/>
                <w:sz w:val="20"/>
              </w:rPr>
              <w:t>
</w:t>
            </w:r>
            <w:r>
              <w:rPr>
                <w:rFonts w:ascii="Times New Roman"/>
                <w:b w:val="false"/>
                <w:i w:val="false"/>
                <w:color w:val="000000"/>
                <w:sz w:val="20"/>
              </w:rPr>
              <w:t>тазалауға</w:t>
            </w:r>
            <w:r>
              <w:br/>
            </w:r>
            <w:r>
              <w:rPr>
                <w:rFonts w:ascii="Times New Roman"/>
                <w:b w:val="false"/>
                <w:i w:val="false"/>
                <w:color w:val="000000"/>
                <w:sz w:val="20"/>
              </w:rPr>
              <w:t>
</w:t>
            </w:r>
            <w:r>
              <w:rPr>
                <w:rFonts w:ascii="Times New Roman"/>
                <w:b w:val="false"/>
                <w:i w:val="false"/>
                <w:color w:val="000000"/>
                <w:sz w:val="20"/>
              </w:rPr>
              <w:t>көмектесу;</w:t>
            </w:r>
            <w:r>
              <w:br/>
            </w:r>
            <w:r>
              <w:rPr>
                <w:rFonts w:ascii="Times New Roman"/>
                <w:b w:val="false"/>
                <w:i w:val="false"/>
                <w:color w:val="000000"/>
                <w:sz w:val="20"/>
              </w:rPr>
              <w:t>
</w:t>
            </w:r>
            <w:r>
              <w:rPr>
                <w:rFonts w:ascii="Times New Roman"/>
                <w:b w:val="false"/>
                <w:i w:val="false"/>
                <w:color w:val="000000"/>
                <w:sz w:val="20"/>
              </w:rPr>
              <w:t>7) село аумағын</w:t>
            </w:r>
            <w:r>
              <w:br/>
            </w:r>
            <w:r>
              <w:rPr>
                <w:rFonts w:ascii="Times New Roman"/>
                <w:b w:val="false"/>
                <w:i w:val="false"/>
                <w:color w:val="000000"/>
                <w:sz w:val="20"/>
              </w:rPr>
              <w:t>
</w:t>
            </w:r>
            <w:r>
              <w:rPr>
                <w:rFonts w:ascii="Times New Roman"/>
                <w:b w:val="false"/>
                <w:i w:val="false"/>
                <w:color w:val="000000"/>
                <w:sz w:val="20"/>
              </w:rPr>
              <w:t>күзгі санитарлық</w:t>
            </w:r>
            <w:r>
              <w:br/>
            </w:r>
            <w:r>
              <w:rPr>
                <w:rFonts w:ascii="Times New Roman"/>
                <w:b w:val="false"/>
                <w:i w:val="false"/>
                <w:color w:val="000000"/>
                <w:sz w:val="20"/>
              </w:rPr>
              <w:t>
</w:t>
            </w:r>
            <w:r>
              <w:rPr>
                <w:rFonts w:ascii="Times New Roman"/>
                <w:b w:val="false"/>
                <w:i w:val="false"/>
                <w:color w:val="000000"/>
                <w:sz w:val="20"/>
              </w:rPr>
              <w:t>тазартуға</w:t>
            </w:r>
            <w:r>
              <w:br/>
            </w:r>
            <w:r>
              <w:rPr>
                <w:rFonts w:ascii="Times New Roman"/>
                <w:b w:val="false"/>
                <w:i w:val="false"/>
                <w:color w:val="000000"/>
                <w:sz w:val="20"/>
              </w:rPr>
              <w:t>
</w:t>
            </w:r>
            <w:r>
              <w:rPr>
                <w:rFonts w:ascii="Times New Roman"/>
                <w:b w:val="false"/>
                <w:i w:val="false"/>
                <w:color w:val="000000"/>
                <w:sz w:val="20"/>
              </w:rPr>
              <w:t>қатысу;</w:t>
            </w:r>
            <w:r>
              <w:br/>
            </w:r>
            <w:r>
              <w:rPr>
                <w:rFonts w:ascii="Times New Roman"/>
                <w:b w:val="false"/>
                <w:i w:val="false"/>
                <w:color w:val="000000"/>
                <w:sz w:val="20"/>
              </w:rPr>
              <w:t>
</w:t>
            </w:r>
            <w:r>
              <w:rPr>
                <w:rFonts w:ascii="Times New Roman"/>
                <w:b w:val="false"/>
                <w:i w:val="false"/>
                <w:color w:val="000000"/>
                <w:sz w:val="20"/>
              </w:rPr>
              <w:t>8) күзгі ағаш</w:t>
            </w:r>
            <w:r>
              <w:br/>
            </w:r>
            <w:r>
              <w:rPr>
                <w:rFonts w:ascii="Times New Roman"/>
                <w:b w:val="false"/>
                <w:i w:val="false"/>
                <w:color w:val="000000"/>
                <w:sz w:val="20"/>
              </w:rPr>
              <w:t>
</w:t>
            </w:r>
            <w:r>
              <w:rPr>
                <w:rFonts w:ascii="Times New Roman"/>
                <w:b w:val="false"/>
                <w:i w:val="false"/>
                <w:color w:val="000000"/>
                <w:sz w:val="20"/>
              </w:rPr>
              <w:t>отырғызуға</w:t>
            </w:r>
            <w:r>
              <w:br/>
            </w:r>
            <w:r>
              <w:rPr>
                <w:rFonts w:ascii="Times New Roman"/>
                <w:b w:val="false"/>
                <w:i w:val="false"/>
                <w:color w:val="000000"/>
                <w:sz w:val="20"/>
              </w:rPr>
              <w:t>
</w:t>
            </w:r>
            <w:r>
              <w:rPr>
                <w:rFonts w:ascii="Times New Roman"/>
                <w:b w:val="false"/>
                <w:i w:val="false"/>
                <w:color w:val="000000"/>
                <w:sz w:val="20"/>
              </w:rPr>
              <w:t>қатысу.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2784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352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352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2032</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336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704</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336</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Қызметкердің</w:t>
            </w:r>
            <w:r>
              <w:br/>
            </w:r>
            <w:r>
              <w:rPr>
                <w:rFonts w:ascii="Times New Roman"/>
                <w:b w:val="false"/>
                <w:i w:val="false"/>
                <w:color w:val="000000"/>
                <w:sz w:val="20"/>
              </w:rPr>
              <w:t>
</w:t>
            </w:r>
            <w:r>
              <w:rPr>
                <w:rFonts w:ascii="Times New Roman"/>
                <w:b w:val="false"/>
                <w:i w:val="false"/>
                <w:color w:val="000000"/>
                <w:sz w:val="20"/>
              </w:rPr>
              <w:t>алдын-ала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 өтуін</w:t>
            </w:r>
            <w:r>
              <w:br/>
            </w:r>
            <w:r>
              <w:rPr>
                <w:rFonts w:ascii="Times New Roman"/>
                <w:b w:val="false"/>
                <w:i w:val="false"/>
                <w:color w:val="000000"/>
                <w:sz w:val="20"/>
              </w:rPr>
              <w:t>
</w:t>
            </w:r>
            <w:r>
              <w:rPr>
                <w:rFonts w:ascii="Times New Roman"/>
                <w:b w:val="false"/>
                <w:i w:val="false"/>
                <w:color w:val="000000"/>
                <w:sz w:val="20"/>
              </w:rPr>
              <w:t>талап етпейтін</w:t>
            </w:r>
            <w:r>
              <w:br/>
            </w:r>
            <w:r>
              <w:rPr>
                <w:rFonts w:ascii="Times New Roman"/>
                <w:b w:val="false"/>
                <w:i w:val="false"/>
                <w:color w:val="000000"/>
                <w:sz w:val="20"/>
              </w:rPr>
              <w:t>
</w:t>
            </w:r>
            <w:r>
              <w:rPr>
                <w:rFonts w:ascii="Times New Roman"/>
                <w:b w:val="false"/>
                <w:i w:val="false"/>
                <w:color w:val="000000"/>
                <w:sz w:val="20"/>
              </w:rPr>
              <w:t>Аралбай</w:t>
            </w:r>
            <w:r>
              <w:br/>
            </w:r>
            <w:r>
              <w:rPr>
                <w:rFonts w:ascii="Times New Roman"/>
                <w:b w:val="false"/>
                <w:i w:val="false"/>
                <w:color w:val="000000"/>
                <w:sz w:val="20"/>
              </w:rPr>
              <w:t>
</w:t>
            </w:r>
            <w:r>
              <w:rPr>
                <w:rFonts w:ascii="Times New Roman"/>
                <w:b w:val="false"/>
                <w:i w:val="false"/>
                <w:color w:val="000000"/>
                <w:sz w:val="20"/>
              </w:rPr>
              <w:t>селосындағы</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1) селодағы</w:t>
            </w:r>
            <w:r>
              <w:br/>
            </w:r>
            <w:r>
              <w:rPr>
                <w:rFonts w:ascii="Times New Roman"/>
                <w:b w:val="false"/>
                <w:i w:val="false"/>
                <w:color w:val="000000"/>
                <w:sz w:val="20"/>
              </w:rPr>
              <w:t>
</w:t>
            </w:r>
            <w:r>
              <w:rPr>
                <w:rFonts w:ascii="Times New Roman"/>
                <w:b w:val="false"/>
                <w:i w:val="false"/>
                <w:color w:val="000000"/>
                <w:sz w:val="20"/>
              </w:rPr>
              <w:t>орталық алаңның,</w:t>
            </w:r>
            <w:r>
              <w:br/>
            </w:r>
            <w:r>
              <w:rPr>
                <w:rFonts w:ascii="Times New Roman"/>
                <w:b w:val="false"/>
                <w:i w:val="false"/>
                <w:color w:val="000000"/>
                <w:sz w:val="20"/>
              </w:rPr>
              <w:t>
</w:t>
            </w:r>
            <w:r>
              <w:rPr>
                <w:rFonts w:ascii="Times New Roman"/>
                <w:b w:val="false"/>
                <w:i w:val="false"/>
                <w:color w:val="000000"/>
                <w:sz w:val="20"/>
              </w:rPr>
              <w:t>әкімдіктің және</w:t>
            </w:r>
            <w:r>
              <w:br/>
            </w:r>
            <w:r>
              <w:rPr>
                <w:rFonts w:ascii="Times New Roman"/>
                <w:b w:val="false"/>
                <w:i w:val="false"/>
                <w:color w:val="000000"/>
                <w:sz w:val="20"/>
              </w:rPr>
              <w:t>
</w:t>
            </w:r>
            <w:r>
              <w:rPr>
                <w:rFonts w:ascii="Times New Roman"/>
                <w:b w:val="false"/>
                <w:i w:val="false"/>
                <w:color w:val="000000"/>
                <w:sz w:val="20"/>
              </w:rPr>
              <w:t>негізгі</w:t>
            </w:r>
            <w:r>
              <w:br/>
            </w:r>
            <w:r>
              <w:rPr>
                <w:rFonts w:ascii="Times New Roman"/>
                <w:b w:val="false"/>
                <w:i w:val="false"/>
                <w:color w:val="000000"/>
                <w:sz w:val="20"/>
              </w:rPr>
              <w:t>
</w:t>
            </w:r>
            <w:r>
              <w:rPr>
                <w:rFonts w:ascii="Times New Roman"/>
                <w:b w:val="false"/>
                <w:i w:val="false"/>
                <w:color w:val="000000"/>
                <w:sz w:val="20"/>
              </w:rPr>
              <w:t>жолдардың</w:t>
            </w:r>
            <w:r>
              <w:br/>
            </w:r>
            <w:r>
              <w:rPr>
                <w:rFonts w:ascii="Times New Roman"/>
                <w:b w:val="false"/>
                <w:i w:val="false"/>
                <w:color w:val="000000"/>
                <w:sz w:val="20"/>
              </w:rPr>
              <w:t>
</w:t>
            </w:r>
            <w:r>
              <w:rPr>
                <w:rFonts w:ascii="Times New Roman"/>
                <w:b w:val="false"/>
                <w:i w:val="false"/>
                <w:color w:val="000000"/>
                <w:sz w:val="20"/>
              </w:rPr>
              <w:t>аумақтарын үнемі</w:t>
            </w:r>
            <w:r>
              <w:br/>
            </w:r>
            <w:r>
              <w:rPr>
                <w:rFonts w:ascii="Times New Roman"/>
                <w:b w:val="false"/>
                <w:i w:val="false"/>
                <w:color w:val="000000"/>
                <w:sz w:val="20"/>
              </w:rPr>
              <w:t>
</w:t>
            </w:r>
            <w:r>
              <w:rPr>
                <w:rFonts w:ascii="Times New Roman"/>
                <w:b w:val="false"/>
                <w:i w:val="false"/>
                <w:color w:val="000000"/>
                <w:sz w:val="20"/>
              </w:rPr>
              <w:t>қардан тазартуға</w:t>
            </w:r>
            <w:r>
              <w:br/>
            </w:r>
            <w:r>
              <w:rPr>
                <w:rFonts w:ascii="Times New Roman"/>
                <w:b w:val="false"/>
                <w:i w:val="false"/>
                <w:color w:val="000000"/>
                <w:sz w:val="20"/>
              </w:rPr>
              <w:t>
</w:t>
            </w:r>
            <w:r>
              <w:rPr>
                <w:rFonts w:ascii="Times New Roman"/>
                <w:b w:val="false"/>
                <w:i w:val="false"/>
                <w:color w:val="000000"/>
                <w:sz w:val="20"/>
              </w:rPr>
              <w:t>көмектесу;</w:t>
            </w:r>
            <w:r>
              <w:br/>
            </w:r>
            <w:r>
              <w:rPr>
                <w:rFonts w:ascii="Times New Roman"/>
                <w:b w:val="false"/>
                <w:i w:val="false"/>
                <w:color w:val="000000"/>
                <w:sz w:val="20"/>
              </w:rPr>
              <w:t>
</w:t>
            </w:r>
            <w:r>
              <w:rPr>
                <w:rFonts w:ascii="Times New Roman"/>
                <w:b w:val="false"/>
                <w:i w:val="false"/>
                <w:color w:val="000000"/>
                <w:sz w:val="20"/>
              </w:rPr>
              <w:t>2) село аумағын</w:t>
            </w:r>
            <w:r>
              <w:br/>
            </w:r>
            <w:r>
              <w:rPr>
                <w:rFonts w:ascii="Times New Roman"/>
                <w:b w:val="false"/>
                <w:i w:val="false"/>
                <w:color w:val="000000"/>
                <w:sz w:val="20"/>
              </w:rPr>
              <w:t>
</w:t>
            </w:r>
            <w:r>
              <w:rPr>
                <w:rFonts w:ascii="Times New Roman"/>
                <w:b w:val="false"/>
                <w:i w:val="false"/>
                <w:color w:val="000000"/>
                <w:sz w:val="20"/>
              </w:rPr>
              <w:t>көктемгі</w:t>
            </w:r>
            <w:r>
              <w:br/>
            </w:r>
            <w:r>
              <w:rPr>
                <w:rFonts w:ascii="Times New Roman"/>
                <w:b w:val="false"/>
                <w:i w:val="false"/>
                <w:color w:val="000000"/>
                <w:sz w:val="20"/>
              </w:rPr>
              <w:t>
</w:t>
            </w:r>
            <w:r>
              <w:rPr>
                <w:rFonts w:ascii="Times New Roman"/>
                <w:b w:val="false"/>
                <w:i w:val="false"/>
                <w:color w:val="000000"/>
                <w:sz w:val="20"/>
              </w:rPr>
              <w:t>санитарлық</w:t>
            </w:r>
            <w:r>
              <w:br/>
            </w:r>
            <w:r>
              <w:rPr>
                <w:rFonts w:ascii="Times New Roman"/>
                <w:b w:val="false"/>
                <w:i w:val="false"/>
                <w:color w:val="000000"/>
                <w:sz w:val="20"/>
              </w:rPr>
              <w:t>
</w:t>
            </w:r>
            <w:r>
              <w:rPr>
                <w:rFonts w:ascii="Times New Roman"/>
                <w:b w:val="false"/>
                <w:i w:val="false"/>
                <w:color w:val="000000"/>
                <w:sz w:val="20"/>
              </w:rPr>
              <w:t>тазарту;</w:t>
            </w:r>
            <w:r>
              <w:br/>
            </w:r>
            <w:r>
              <w:rPr>
                <w:rFonts w:ascii="Times New Roman"/>
                <w:b w:val="false"/>
                <w:i w:val="false"/>
                <w:color w:val="000000"/>
                <w:sz w:val="20"/>
              </w:rPr>
              <w:t>
</w:t>
            </w:r>
            <w:r>
              <w:rPr>
                <w:rFonts w:ascii="Times New Roman"/>
                <w:b w:val="false"/>
                <w:i w:val="false"/>
                <w:color w:val="000000"/>
                <w:sz w:val="20"/>
              </w:rPr>
              <w:t>3) көктемгі ағаш</w:t>
            </w:r>
            <w:r>
              <w:br/>
            </w:r>
            <w:r>
              <w:rPr>
                <w:rFonts w:ascii="Times New Roman"/>
                <w:b w:val="false"/>
                <w:i w:val="false"/>
                <w:color w:val="000000"/>
                <w:sz w:val="20"/>
              </w:rPr>
              <w:t>
</w:t>
            </w:r>
            <w:r>
              <w:rPr>
                <w:rFonts w:ascii="Times New Roman"/>
                <w:b w:val="false"/>
                <w:i w:val="false"/>
                <w:color w:val="000000"/>
                <w:sz w:val="20"/>
              </w:rPr>
              <w:t>отырғызуға</w:t>
            </w:r>
            <w:r>
              <w:br/>
            </w:r>
            <w:r>
              <w:rPr>
                <w:rFonts w:ascii="Times New Roman"/>
                <w:b w:val="false"/>
                <w:i w:val="false"/>
                <w:color w:val="000000"/>
                <w:sz w:val="20"/>
              </w:rPr>
              <w:t>
</w:t>
            </w:r>
            <w:r>
              <w:rPr>
                <w:rFonts w:ascii="Times New Roman"/>
                <w:b w:val="false"/>
                <w:i w:val="false"/>
                <w:color w:val="000000"/>
                <w:sz w:val="20"/>
              </w:rPr>
              <w:t>қатысу;</w:t>
            </w:r>
            <w:r>
              <w:br/>
            </w:r>
            <w:r>
              <w:rPr>
                <w:rFonts w:ascii="Times New Roman"/>
                <w:b w:val="false"/>
                <w:i w:val="false"/>
                <w:color w:val="000000"/>
                <w:sz w:val="20"/>
              </w:rPr>
              <w:t>
</w:t>
            </w:r>
            <w:r>
              <w:rPr>
                <w:rFonts w:ascii="Times New Roman"/>
                <w:b w:val="false"/>
                <w:i w:val="false"/>
                <w:color w:val="000000"/>
                <w:sz w:val="20"/>
              </w:rPr>
              <w:t>4) саябақтарда</w:t>
            </w:r>
            <w:r>
              <w:br/>
            </w:r>
            <w:r>
              <w:rPr>
                <w:rFonts w:ascii="Times New Roman"/>
                <w:b w:val="false"/>
                <w:i w:val="false"/>
                <w:color w:val="000000"/>
                <w:sz w:val="20"/>
              </w:rPr>
              <w:t>
</w:t>
            </w:r>
            <w:r>
              <w:rPr>
                <w:rFonts w:ascii="Times New Roman"/>
                <w:b w:val="false"/>
                <w:i w:val="false"/>
                <w:color w:val="000000"/>
                <w:sz w:val="20"/>
              </w:rPr>
              <w:t>отырғызылған</w:t>
            </w:r>
            <w:r>
              <w:br/>
            </w:r>
            <w:r>
              <w:rPr>
                <w:rFonts w:ascii="Times New Roman"/>
                <w:b w:val="false"/>
                <w:i w:val="false"/>
                <w:color w:val="000000"/>
                <w:sz w:val="20"/>
              </w:rPr>
              <w:t>
</w:t>
            </w:r>
            <w:r>
              <w:rPr>
                <w:rFonts w:ascii="Times New Roman"/>
                <w:b w:val="false"/>
                <w:i w:val="false"/>
                <w:color w:val="000000"/>
                <w:sz w:val="20"/>
              </w:rPr>
              <w:t>ағаштарды жаз</w:t>
            </w:r>
            <w:r>
              <w:br/>
            </w:r>
            <w:r>
              <w:rPr>
                <w:rFonts w:ascii="Times New Roman"/>
                <w:b w:val="false"/>
                <w:i w:val="false"/>
                <w:color w:val="000000"/>
                <w:sz w:val="20"/>
              </w:rPr>
              <w:t>
</w:t>
            </w:r>
            <w:r>
              <w:rPr>
                <w:rFonts w:ascii="Times New Roman"/>
                <w:b w:val="false"/>
                <w:i w:val="false"/>
                <w:color w:val="000000"/>
                <w:sz w:val="20"/>
              </w:rPr>
              <w:t>кезеңінде күту,</w:t>
            </w:r>
            <w:r>
              <w:br/>
            </w:r>
            <w:r>
              <w:rPr>
                <w:rFonts w:ascii="Times New Roman"/>
                <w:b w:val="false"/>
                <w:i w:val="false"/>
                <w:color w:val="000000"/>
                <w:sz w:val="20"/>
              </w:rPr>
              <w:t>
</w:t>
            </w:r>
            <w:r>
              <w:rPr>
                <w:rFonts w:ascii="Times New Roman"/>
                <w:b w:val="false"/>
                <w:i w:val="false"/>
                <w:color w:val="000000"/>
                <w:sz w:val="20"/>
              </w:rPr>
              <w:t>суару;</w:t>
            </w:r>
            <w:r>
              <w:br/>
            </w:r>
            <w:r>
              <w:rPr>
                <w:rFonts w:ascii="Times New Roman"/>
                <w:b w:val="false"/>
                <w:i w:val="false"/>
                <w:color w:val="000000"/>
                <w:sz w:val="20"/>
              </w:rPr>
              <w:t>
</w:t>
            </w:r>
            <w:r>
              <w:rPr>
                <w:rFonts w:ascii="Times New Roman"/>
                <w:b w:val="false"/>
                <w:i w:val="false"/>
                <w:color w:val="000000"/>
                <w:sz w:val="20"/>
              </w:rPr>
              <w:t>5) Ұлы Отан</w:t>
            </w:r>
            <w:r>
              <w:br/>
            </w:r>
            <w:r>
              <w:rPr>
                <w:rFonts w:ascii="Times New Roman"/>
                <w:b w:val="false"/>
                <w:i w:val="false"/>
                <w:color w:val="000000"/>
                <w:sz w:val="20"/>
              </w:rPr>
              <w:t>
</w:t>
            </w:r>
            <w:r>
              <w:rPr>
                <w:rFonts w:ascii="Times New Roman"/>
                <w:b w:val="false"/>
                <w:i w:val="false"/>
                <w:color w:val="000000"/>
                <w:sz w:val="20"/>
              </w:rPr>
              <w:t>соғысында қаза</w:t>
            </w:r>
            <w:r>
              <w:br/>
            </w:r>
            <w:r>
              <w:rPr>
                <w:rFonts w:ascii="Times New Roman"/>
                <w:b w:val="false"/>
                <w:i w:val="false"/>
                <w:color w:val="000000"/>
                <w:sz w:val="20"/>
              </w:rPr>
              <w:t>
</w:t>
            </w:r>
            <w:r>
              <w:rPr>
                <w:rFonts w:ascii="Times New Roman"/>
                <w:b w:val="false"/>
                <w:i w:val="false"/>
                <w:color w:val="000000"/>
                <w:sz w:val="20"/>
              </w:rPr>
              <w:t>тапқан</w:t>
            </w:r>
            <w:r>
              <w:br/>
            </w:r>
            <w:r>
              <w:rPr>
                <w:rFonts w:ascii="Times New Roman"/>
                <w:b w:val="false"/>
                <w:i w:val="false"/>
                <w:color w:val="000000"/>
                <w:sz w:val="20"/>
              </w:rPr>
              <w:t>
</w:t>
            </w:r>
            <w:r>
              <w:rPr>
                <w:rFonts w:ascii="Times New Roman"/>
                <w:b w:val="false"/>
                <w:i w:val="false"/>
                <w:color w:val="000000"/>
                <w:sz w:val="20"/>
              </w:rPr>
              <w:t>жауынгерлердің</w:t>
            </w:r>
            <w:r>
              <w:br/>
            </w:r>
            <w:r>
              <w:rPr>
                <w:rFonts w:ascii="Times New Roman"/>
                <w:b w:val="false"/>
                <w:i w:val="false"/>
                <w:color w:val="000000"/>
                <w:sz w:val="20"/>
              </w:rPr>
              <w:t>
</w:t>
            </w:r>
            <w:r>
              <w:rPr>
                <w:rFonts w:ascii="Times New Roman"/>
                <w:b w:val="false"/>
                <w:i w:val="false"/>
                <w:color w:val="000000"/>
                <w:sz w:val="20"/>
              </w:rPr>
              <w:t>ескерткіштерін</w:t>
            </w:r>
            <w:r>
              <w:br/>
            </w:r>
            <w:r>
              <w:rPr>
                <w:rFonts w:ascii="Times New Roman"/>
                <w:b w:val="false"/>
                <w:i w:val="false"/>
                <w:color w:val="000000"/>
                <w:sz w:val="20"/>
              </w:rPr>
              <w:t>
</w:t>
            </w:r>
            <w:r>
              <w:rPr>
                <w:rFonts w:ascii="Times New Roman"/>
                <w:b w:val="false"/>
                <w:i w:val="false"/>
                <w:color w:val="000000"/>
                <w:sz w:val="20"/>
              </w:rPr>
              <w:t>тазалауға</w:t>
            </w:r>
            <w:r>
              <w:br/>
            </w:r>
            <w:r>
              <w:rPr>
                <w:rFonts w:ascii="Times New Roman"/>
                <w:b w:val="false"/>
                <w:i w:val="false"/>
                <w:color w:val="000000"/>
                <w:sz w:val="20"/>
              </w:rPr>
              <w:t>
</w:t>
            </w:r>
            <w:r>
              <w:rPr>
                <w:rFonts w:ascii="Times New Roman"/>
                <w:b w:val="false"/>
                <w:i w:val="false"/>
                <w:color w:val="000000"/>
                <w:sz w:val="20"/>
              </w:rPr>
              <w:t>(ақтау, сырлау)</w:t>
            </w:r>
            <w:r>
              <w:br/>
            </w:r>
            <w:r>
              <w:rPr>
                <w:rFonts w:ascii="Times New Roman"/>
                <w:b w:val="false"/>
                <w:i w:val="false"/>
                <w:color w:val="000000"/>
                <w:sz w:val="20"/>
              </w:rPr>
              <w:t>
</w:t>
            </w:r>
            <w:r>
              <w:rPr>
                <w:rFonts w:ascii="Times New Roman"/>
                <w:b w:val="false"/>
                <w:i w:val="false"/>
                <w:color w:val="000000"/>
                <w:sz w:val="20"/>
              </w:rPr>
              <w:t>көмектесу;</w:t>
            </w:r>
            <w:r>
              <w:br/>
            </w:r>
            <w:r>
              <w:rPr>
                <w:rFonts w:ascii="Times New Roman"/>
                <w:b w:val="false"/>
                <w:i w:val="false"/>
                <w:color w:val="000000"/>
                <w:sz w:val="20"/>
              </w:rPr>
              <w:t>
</w:t>
            </w:r>
            <w:r>
              <w:rPr>
                <w:rFonts w:ascii="Times New Roman"/>
                <w:b w:val="false"/>
                <w:i w:val="false"/>
                <w:color w:val="000000"/>
                <w:sz w:val="20"/>
              </w:rPr>
              <w:t>6) ауыз су</w:t>
            </w:r>
            <w:r>
              <w:br/>
            </w:r>
            <w:r>
              <w:rPr>
                <w:rFonts w:ascii="Times New Roman"/>
                <w:b w:val="false"/>
                <w:i w:val="false"/>
                <w:color w:val="000000"/>
                <w:sz w:val="20"/>
              </w:rPr>
              <w:t>
</w:t>
            </w:r>
            <w:r>
              <w:rPr>
                <w:rFonts w:ascii="Times New Roman"/>
                <w:b w:val="false"/>
                <w:i w:val="false"/>
                <w:color w:val="000000"/>
                <w:sz w:val="20"/>
              </w:rPr>
              <w:t>құдықтарын</w:t>
            </w:r>
            <w:r>
              <w:br/>
            </w:r>
            <w:r>
              <w:rPr>
                <w:rFonts w:ascii="Times New Roman"/>
                <w:b w:val="false"/>
                <w:i w:val="false"/>
                <w:color w:val="000000"/>
                <w:sz w:val="20"/>
              </w:rPr>
              <w:t>
</w:t>
            </w:r>
            <w:r>
              <w:rPr>
                <w:rFonts w:ascii="Times New Roman"/>
                <w:b w:val="false"/>
                <w:i w:val="false"/>
                <w:color w:val="000000"/>
                <w:sz w:val="20"/>
              </w:rPr>
              <w:t>тазартуға</w:t>
            </w:r>
            <w:r>
              <w:br/>
            </w:r>
            <w:r>
              <w:rPr>
                <w:rFonts w:ascii="Times New Roman"/>
                <w:b w:val="false"/>
                <w:i w:val="false"/>
                <w:color w:val="000000"/>
                <w:sz w:val="20"/>
              </w:rPr>
              <w:t>
</w:t>
            </w:r>
            <w:r>
              <w:rPr>
                <w:rFonts w:ascii="Times New Roman"/>
                <w:b w:val="false"/>
                <w:i w:val="false"/>
                <w:color w:val="000000"/>
                <w:sz w:val="20"/>
              </w:rPr>
              <w:t>көмектесу;</w:t>
            </w:r>
            <w:r>
              <w:br/>
            </w:r>
            <w:r>
              <w:rPr>
                <w:rFonts w:ascii="Times New Roman"/>
                <w:b w:val="false"/>
                <w:i w:val="false"/>
                <w:color w:val="000000"/>
                <w:sz w:val="20"/>
              </w:rPr>
              <w:t>
</w:t>
            </w:r>
            <w:r>
              <w:rPr>
                <w:rFonts w:ascii="Times New Roman"/>
                <w:b w:val="false"/>
                <w:i w:val="false"/>
                <w:color w:val="000000"/>
                <w:sz w:val="20"/>
              </w:rPr>
              <w:t>7) село аумағын</w:t>
            </w:r>
            <w:r>
              <w:br/>
            </w:r>
            <w:r>
              <w:rPr>
                <w:rFonts w:ascii="Times New Roman"/>
                <w:b w:val="false"/>
                <w:i w:val="false"/>
                <w:color w:val="000000"/>
                <w:sz w:val="20"/>
              </w:rPr>
              <w:t>
</w:t>
            </w:r>
            <w:r>
              <w:rPr>
                <w:rFonts w:ascii="Times New Roman"/>
                <w:b w:val="false"/>
                <w:i w:val="false"/>
                <w:color w:val="000000"/>
                <w:sz w:val="20"/>
              </w:rPr>
              <w:t>күзгі санитарлық</w:t>
            </w:r>
            <w:r>
              <w:br/>
            </w:r>
            <w:r>
              <w:rPr>
                <w:rFonts w:ascii="Times New Roman"/>
                <w:b w:val="false"/>
                <w:i w:val="false"/>
                <w:color w:val="000000"/>
                <w:sz w:val="20"/>
              </w:rPr>
              <w:t>
</w:t>
            </w:r>
            <w:r>
              <w:rPr>
                <w:rFonts w:ascii="Times New Roman"/>
                <w:b w:val="false"/>
                <w:i w:val="false"/>
                <w:color w:val="000000"/>
                <w:sz w:val="20"/>
              </w:rPr>
              <w:t>тазартуға</w:t>
            </w:r>
            <w:r>
              <w:br/>
            </w:r>
            <w:r>
              <w:rPr>
                <w:rFonts w:ascii="Times New Roman"/>
                <w:b w:val="false"/>
                <w:i w:val="false"/>
                <w:color w:val="000000"/>
                <w:sz w:val="20"/>
              </w:rPr>
              <w:t>
</w:t>
            </w:r>
            <w:r>
              <w:rPr>
                <w:rFonts w:ascii="Times New Roman"/>
                <w:b w:val="false"/>
                <w:i w:val="false"/>
                <w:color w:val="000000"/>
                <w:sz w:val="20"/>
              </w:rPr>
              <w:t>қатысу;</w:t>
            </w:r>
            <w:r>
              <w:br/>
            </w:r>
            <w:r>
              <w:rPr>
                <w:rFonts w:ascii="Times New Roman"/>
                <w:b w:val="false"/>
                <w:i w:val="false"/>
                <w:color w:val="000000"/>
                <w:sz w:val="20"/>
              </w:rPr>
              <w:t>
</w:t>
            </w:r>
            <w:r>
              <w:rPr>
                <w:rFonts w:ascii="Times New Roman"/>
                <w:b w:val="false"/>
                <w:i w:val="false"/>
                <w:color w:val="000000"/>
                <w:sz w:val="20"/>
              </w:rPr>
              <w:t>8) күзгі ағаш</w:t>
            </w:r>
            <w:r>
              <w:br/>
            </w:r>
            <w:r>
              <w:rPr>
                <w:rFonts w:ascii="Times New Roman"/>
                <w:b w:val="false"/>
                <w:i w:val="false"/>
                <w:color w:val="000000"/>
                <w:sz w:val="20"/>
              </w:rPr>
              <w:t>
</w:t>
            </w:r>
            <w:r>
              <w:rPr>
                <w:rFonts w:ascii="Times New Roman"/>
                <w:b w:val="false"/>
                <w:i w:val="false"/>
                <w:color w:val="000000"/>
                <w:sz w:val="20"/>
              </w:rPr>
              <w:t>отырғызуға</w:t>
            </w:r>
            <w:r>
              <w:br/>
            </w:r>
            <w:r>
              <w:rPr>
                <w:rFonts w:ascii="Times New Roman"/>
                <w:b w:val="false"/>
                <w:i w:val="false"/>
                <w:color w:val="000000"/>
                <w:sz w:val="20"/>
              </w:rPr>
              <w:t>
</w:t>
            </w:r>
            <w:r>
              <w:rPr>
                <w:rFonts w:ascii="Times New Roman"/>
                <w:b w:val="false"/>
                <w:i w:val="false"/>
                <w:color w:val="000000"/>
                <w:sz w:val="20"/>
              </w:rPr>
              <w:t>қатысу.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1392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352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352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2032</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336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704</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336</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Қызметкердің</w:t>
            </w:r>
            <w:r>
              <w:br/>
            </w:r>
            <w:r>
              <w:rPr>
                <w:rFonts w:ascii="Times New Roman"/>
                <w:b w:val="false"/>
                <w:i w:val="false"/>
                <w:color w:val="000000"/>
                <w:sz w:val="20"/>
              </w:rPr>
              <w:t>
</w:t>
            </w:r>
            <w:r>
              <w:rPr>
                <w:rFonts w:ascii="Times New Roman"/>
                <w:b w:val="false"/>
                <w:i w:val="false"/>
                <w:color w:val="000000"/>
                <w:sz w:val="20"/>
              </w:rPr>
              <w:t>алдын-ала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 өтуін</w:t>
            </w:r>
            <w:r>
              <w:br/>
            </w:r>
            <w:r>
              <w:rPr>
                <w:rFonts w:ascii="Times New Roman"/>
                <w:b w:val="false"/>
                <w:i w:val="false"/>
                <w:color w:val="000000"/>
                <w:sz w:val="20"/>
              </w:rPr>
              <w:t>
</w:t>
            </w:r>
            <w:r>
              <w:rPr>
                <w:rFonts w:ascii="Times New Roman"/>
                <w:b w:val="false"/>
                <w:i w:val="false"/>
                <w:color w:val="000000"/>
                <w:sz w:val="20"/>
              </w:rPr>
              <w:t>талап етпейтін</w:t>
            </w:r>
            <w:r>
              <w:br/>
            </w:r>
            <w:r>
              <w:rPr>
                <w:rFonts w:ascii="Times New Roman"/>
                <w:b w:val="false"/>
                <w:i w:val="false"/>
                <w:color w:val="000000"/>
                <w:sz w:val="20"/>
              </w:rPr>
              <w:t>
</w:t>
            </w:r>
            <w:r>
              <w:rPr>
                <w:rFonts w:ascii="Times New Roman"/>
                <w:b w:val="false"/>
                <w:i w:val="false"/>
                <w:color w:val="000000"/>
                <w:sz w:val="20"/>
              </w:rPr>
              <w:t>Көкалат</w:t>
            </w:r>
            <w:r>
              <w:br/>
            </w:r>
            <w:r>
              <w:rPr>
                <w:rFonts w:ascii="Times New Roman"/>
                <w:b w:val="false"/>
                <w:i w:val="false"/>
                <w:color w:val="000000"/>
                <w:sz w:val="20"/>
              </w:rPr>
              <w:t>
</w:t>
            </w:r>
            <w:r>
              <w:rPr>
                <w:rFonts w:ascii="Times New Roman"/>
                <w:b w:val="false"/>
                <w:i w:val="false"/>
                <w:color w:val="000000"/>
                <w:sz w:val="20"/>
              </w:rPr>
              <w:t>селосындағы</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1) селодағы</w:t>
            </w:r>
            <w:r>
              <w:br/>
            </w:r>
            <w:r>
              <w:rPr>
                <w:rFonts w:ascii="Times New Roman"/>
                <w:b w:val="false"/>
                <w:i w:val="false"/>
                <w:color w:val="000000"/>
                <w:sz w:val="20"/>
              </w:rPr>
              <w:t>
</w:t>
            </w:r>
            <w:r>
              <w:rPr>
                <w:rFonts w:ascii="Times New Roman"/>
                <w:b w:val="false"/>
                <w:i w:val="false"/>
                <w:color w:val="000000"/>
                <w:sz w:val="20"/>
              </w:rPr>
              <w:t>орталық алаңның,</w:t>
            </w:r>
            <w:r>
              <w:br/>
            </w:r>
            <w:r>
              <w:rPr>
                <w:rFonts w:ascii="Times New Roman"/>
                <w:b w:val="false"/>
                <w:i w:val="false"/>
                <w:color w:val="000000"/>
                <w:sz w:val="20"/>
              </w:rPr>
              <w:t>
</w:t>
            </w:r>
            <w:r>
              <w:rPr>
                <w:rFonts w:ascii="Times New Roman"/>
                <w:b w:val="false"/>
                <w:i w:val="false"/>
                <w:color w:val="000000"/>
                <w:sz w:val="20"/>
              </w:rPr>
              <w:t>әкімдіктің және</w:t>
            </w:r>
            <w:r>
              <w:br/>
            </w:r>
            <w:r>
              <w:rPr>
                <w:rFonts w:ascii="Times New Roman"/>
                <w:b w:val="false"/>
                <w:i w:val="false"/>
                <w:color w:val="000000"/>
                <w:sz w:val="20"/>
              </w:rPr>
              <w:t>
</w:t>
            </w:r>
            <w:r>
              <w:rPr>
                <w:rFonts w:ascii="Times New Roman"/>
                <w:b w:val="false"/>
                <w:i w:val="false"/>
                <w:color w:val="000000"/>
                <w:sz w:val="20"/>
              </w:rPr>
              <w:t>негізгі</w:t>
            </w:r>
            <w:r>
              <w:br/>
            </w:r>
            <w:r>
              <w:rPr>
                <w:rFonts w:ascii="Times New Roman"/>
                <w:b w:val="false"/>
                <w:i w:val="false"/>
                <w:color w:val="000000"/>
                <w:sz w:val="20"/>
              </w:rPr>
              <w:t>
</w:t>
            </w:r>
            <w:r>
              <w:rPr>
                <w:rFonts w:ascii="Times New Roman"/>
                <w:b w:val="false"/>
                <w:i w:val="false"/>
                <w:color w:val="000000"/>
                <w:sz w:val="20"/>
              </w:rPr>
              <w:t>жолдардың</w:t>
            </w:r>
            <w:r>
              <w:br/>
            </w:r>
            <w:r>
              <w:rPr>
                <w:rFonts w:ascii="Times New Roman"/>
                <w:b w:val="false"/>
                <w:i w:val="false"/>
                <w:color w:val="000000"/>
                <w:sz w:val="20"/>
              </w:rPr>
              <w:t>
</w:t>
            </w:r>
            <w:r>
              <w:rPr>
                <w:rFonts w:ascii="Times New Roman"/>
                <w:b w:val="false"/>
                <w:i w:val="false"/>
                <w:color w:val="000000"/>
                <w:sz w:val="20"/>
              </w:rPr>
              <w:t>аумақтарын үнемі</w:t>
            </w:r>
            <w:r>
              <w:br/>
            </w:r>
            <w:r>
              <w:rPr>
                <w:rFonts w:ascii="Times New Roman"/>
                <w:b w:val="false"/>
                <w:i w:val="false"/>
                <w:color w:val="000000"/>
                <w:sz w:val="20"/>
              </w:rPr>
              <w:t>
</w:t>
            </w:r>
            <w:r>
              <w:rPr>
                <w:rFonts w:ascii="Times New Roman"/>
                <w:b w:val="false"/>
                <w:i w:val="false"/>
                <w:color w:val="000000"/>
                <w:sz w:val="20"/>
              </w:rPr>
              <w:t>қардан тазартуға</w:t>
            </w:r>
            <w:r>
              <w:br/>
            </w:r>
            <w:r>
              <w:rPr>
                <w:rFonts w:ascii="Times New Roman"/>
                <w:b w:val="false"/>
                <w:i w:val="false"/>
                <w:color w:val="000000"/>
                <w:sz w:val="20"/>
              </w:rPr>
              <w:t>
</w:t>
            </w:r>
            <w:r>
              <w:rPr>
                <w:rFonts w:ascii="Times New Roman"/>
                <w:b w:val="false"/>
                <w:i w:val="false"/>
                <w:color w:val="000000"/>
                <w:sz w:val="20"/>
              </w:rPr>
              <w:t>көмектесу;</w:t>
            </w:r>
            <w:r>
              <w:br/>
            </w:r>
            <w:r>
              <w:rPr>
                <w:rFonts w:ascii="Times New Roman"/>
                <w:b w:val="false"/>
                <w:i w:val="false"/>
                <w:color w:val="000000"/>
                <w:sz w:val="20"/>
              </w:rPr>
              <w:t>
</w:t>
            </w:r>
            <w:r>
              <w:rPr>
                <w:rFonts w:ascii="Times New Roman"/>
                <w:b w:val="false"/>
                <w:i w:val="false"/>
                <w:color w:val="000000"/>
                <w:sz w:val="20"/>
              </w:rPr>
              <w:t>2) село аумағын</w:t>
            </w:r>
            <w:r>
              <w:br/>
            </w:r>
            <w:r>
              <w:rPr>
                <w:rFonts w:ascii="Times New Roman"/>
                <w:b w:val="false"/>
                <w:i w:val="false"/>
                <w:color w:val="000000"/>
                <w:sz w:val="20"/>
              </w:rPr>
              <w:t>
</w:t>
            </w:r>
            <w:r>
              <w:rPr>
                <w:rFonts w:ascii="Times New Roman"/>
                <w:b w:val="false"/>
                <w:i w:val="false"/>
                <w:color w:val="000000"/>
                <w:sz w:val="20"/>
              </w:rPr>
              <w:t>көктемгі</w:t>
            </w:r>
            <w:r>
              <w:br/>
            </w:r>
            <w:r>
              <w:rPr>
                <w:rFonts w:ascii="Times New Roman"/>
                <w:b w:val="false"/>
                <w:i w:val="false"/>
                <w:color w:val="000000"/>
                <w:sz w:val="20"/>
              </w:rPr>
              <w:t>
</w:t>
            </w:r>
            <w:r>
              <w:rPr>
                <w:rFonts w:ascii="Times New Roman"/>
                <w:b w:val="false"/>
                <w:i w:val="false"/>
                <w:color w:val="000000"/>
                <w:sz w:val="20"/>
              </w:rPr>
              <w:t>санитарлық</w:t>
            </w:r>
            <w:r>
              <w:br/>
            </w:r>
            <w:r>
              <w:rPr>
                <w:rFonts w:ascii="Times New Roman"/>
                <w:b w:val="false"/>
                <w:i w:val="false"/>
                <w:color w:val="000000"/>
                <w:sz w:val="20"/>
              </w:rPr>
              <w:t>
</w:t>
            </w:r>
            <w:r>
              <w:rPr>
                <w:rFonts w:ascii="Times New Roman"/>
                <w:b w:val="false"/>
                <w:i w:val="false"/>
                <w:color w:val="000000"/>
                <w:sz w:val="20"/>
              </w:rPr>
              <w:t>тазарту;</w:t>
            </w:r>
            <w:r>
              <w:br/>
            </w:r>
            <w:r>
              <w:rPr>
                <w:rFonts w:ascii="Times New Roman"/>
                <w:b w:val="false"/>
                <w:i w:val="false"/>
                <w:color w:val="000000"/>
                <w:sz w:val="20"/>
              </w:rPr>
              <w:t>
</w:t>
            </w:r>
            <w:r>
              <w:rPr>
                <w:rFonts w:ascii="Times New Roman"/>
                <w:b w:val="false"/>
                <w:i w:val="false"/>
                <w:color w:val="000000"/>
                <w:sz w:val="20"/>
              </w:rPr>
              <w:t>3) көктемгі</w:t>
            </w:r>
            <w:r>
              <w:br/>
            </w:r>
            <w:r>
              <w:rPr>
                <w:rFonts w:ascii="Times New Roman"/>
                <w:b w:val="false"/>
                <w:i w:val="false"/>
                <w:color w:val="000000"/>
                <w:sz w:val="20"/>
              </w:rPr>
              <w:t>
</w:t>
            </w:r>
            <w:r>
              <w:rPr>
                <w:rFonts w:ascii="Times New Roman"/>
                <w:b w:val="false"/>
                <w:i w:val="false"/>
                <w:color w:val="000000"/>
                <w:sz w:val="20"/>
              </w:rPr>
              <w:t>ағаштарды</w:t>
            </w:r>
            <w:r>
              <w:br/>
            </w:r>
            <w:r>
              <w:rPr>
                <w:rFonts w:ascii="Times New Roman"/>
                <w:b w:val="false"/>
                <w:i w:val="false"/>
                <w:color w:val="000000"/>
                <w:sz w:val="20"/>
              </w:rPr>
              <w:t>
</w:t>
            </w:r>
            <w:r>
              <w:rPr>
                <w:rFonts w:ascii="Times New Roman"/>
                <w:b w:val="false"/>
                <w:i w:val="false"/>
                <w:color w:val="000000"/>
                <w:sz w:val="20"/>
              </w:rPr>
              <w:t>отырғызуға</w:t>
            </w:r>
            <w:r>
              <w:br/>
            </w:r>
            <w:r>
              <w:rPr>
                <w:rFonts w:ascii="Times New Roman"/>
                <w:b w:val="false"/>
                <w:i w:val="false"/>
                <w:color w:val="000000"/>
                <w:sz w:val="20"/>
              </w:rPr>
              <w:t>
</w:t>
            </w:r>
            <w:r>
              <w:rPr>
                <w:rFonts w:ascii="Times New Roman"/>
                <w:b w:val="false"/>
                <w:i w:val="false"/>
                <w:color w:val="000000"/>
                <w:sz w:val="20"/>
              </w:rPr>
              <w:t>қатысу;</w:t>
            </w:r>
            <w:r>
              <w:br/>
            </w:r>
            <w:r>
              <w:rPr>
                <w:rFonts w:ascii="Times New Roman"/>
                <w:b w:val="false"/>
                <w:i w:val="false"/>
                <w:color w:val="000000"/>
                <w:sz w:val="20"/>
              </w:rPr>
              <w:t>
</w:t>
            </w:r>
            <w:r>
              <w:rPr>
                <w:rFonts w:ascii="Times New Roman"/>
                <w:b w:val="false"/>
                <w:i w:val="false"/>
                <w:color w:val="000000"/>
                <w:sz w:val="20"/>
              </w:rPr>
              <w:t>4) Қ. Сейтқұл</w:t>
            </w:r>
            <w:r>
              <w:br/>
            </w:r>
            <w:r>
              <w:rPr>
                <w:rFonts w:ascii="Times New Roman"/>
                <w:b w:val="false"/>
                <w:i w:val="false"/>
                <w:color w:val="000000"/>
                <w:sz w:val="20"/>
              </w:rPr>
              <w:t>
</w:t>
            </w:r>
            <w:r>
              <w:rPr>
                <w:rFonts w:ascii="Times New Roman"/>
                <w:b w:val="false"/>
                <w:i w:val="false"/>
                <w:color w:val="000000"/>
                <w:sz w:val="20"/>
              </w:rPr>
              <w:t>және А. Нұрманов</w:t>
            </w:r>
            <w:r>
              <w:br/>
            </w:r>
            <w:r>
              <w:rPr>
                <w:rFonts w:ascii="Times New Roman"/>
                <w:b w:val="false"/>
                <w:i w:val="false"/>
                <w:color w:val="000000"/>
                <w:sz w:val="20"/>
              </w:rPr>
              <w:t>
</w:t>
            </w:r>
            <w:r>
              <w:rPr>
                <w:rFonts w:ascii="Times New Roman"/>
                <w:b w:val="false"/>
                <w:i w:val="false"/>
                <w:color w:val="000000"/>
                <w:sz w:val="20"/>
              </w:rPr>
              <w:t>көшелерінде</w:t>
            </w:r>
            <w:r>
              <w:br/>
            </w:r>
            <w:r>
              <w:rPr>
                <w:rFonts w:ascii="Times New Roman"/>
                <w:b w:val="false"/>
                <w:i w:val="false"/>
                <w:color w:val="000000"/>
                <w:sz w:val="20"/>
              </w:rPr>
              <w:t>
</w:t>
            </w:r>
            <w:r>
              <w:rPr>
                <w:rFonts w:ascii="Times New Roman"/>
                <w:b w:val="false"/>
                <w:i w:val="false"/>
                <w:color w:val="000000"/>
                <w:sz w:val="20"/>
              </w:rPr>
              <w:t>отырғызылған</w:t>
            </w:r>
            <w:r>
              <w:br/>
            </w:r>
            <w:r>
              <w:rPr>
                <w:rFonts w:ascii="Times New Roman"/>
                <w:b w:val="false"/>
                <w:i w:val="false"/>
                <w:color w:val="000000"/>
                <w:sz w:val="20"/>
              </w:rPr>
              <w:t>
</w:t>
            </w:r>
            <w:r>
              <w:rPr>
                <w:rFonts w:ascii="Times New Roman"/>
                <w:b w:val="false"/>
                <w:i w:val="false"/>
                <w:color w:val="000000"/>
                <w:sz w:val="20"/>
              </w:rPr>
              <w:t>ағаштарды жаз</w:t>
            </w:r>
            <w:r>
              <w:br/>
            </w:r>
            <w:r>
              <w:rPr>
                <w:rFonts w:ascii="Times New Roman"/>
                <w:b w:val="false"/>
                <w:i w:val="false"/>
                <w:color w:val="000000"/>
                <w:sz w:val="20"/>
              </w:rPr>
              <w:t>
</w:t>
            </w:r>
            <w:r>
              <w:rPr>
                <w:rFonts w:ascii="Times New Roman"/>
                <w:b w:val="false"/>
                <w:i w:val="false"/>
                <w:color w:val="000000"/>
                <w:sz w:val="20"/>
              </w:rPr>
              <w:t>кезеңінде күту,</w:t>
            </w:r>
            <w:r>
              <w:br/>
            </w:r>
            <w:r>
              <w:rPr>
                <w:rFonts w:ascii="Times New Roman"/>
                <w:b w:val="false"/>
                <w:i w:val="false"/>
                <w:color w:val="000000"/>
                <w:sz w:val="20"/>
              </w:rPr>
              <w:t>
</w:t>
            </w:r>
            <w:r>
              <w:rPr>
                <w:rFonts w:ascii="Times New Roman"/>
                <w:b w:val="false"/>
                <w:i w:val="false"/>
                <w:color w:val="000000"/>
                <w:sz w:val="20"/>
              </w:rPr>
              <w:t>суару;</w:t>
            </w:r>
            <w:r>
              <w:br/>
            </w:r>
            <w:r>
              <w:rPr>
                <w:rFonts w:ascii="Times New Roman"/>
                <w:b w:val="false"/>
                <w:i w:val="false"/>
                <w:color w:val="000000"/>
                <w:sz w:val="20"/>
              </w:rPr>
              <w:t>
</w:t>
            </w:r>
            <w:r>
              <w:rPr>
                <w:rFonts w:ascii="Times New Roman"/>
                <w:b w:val="false"/>
                <w:i w:val="false"/>
                <w:color w:val="000000"/>
                <w:sz w:val="20"/>
              </w:rPr>
              <w:t>5) Ұлы Отан</w:t>
            </w:r>
            <w:r>
              <w:br/>
            </w:r>
            <w:r>
              <w:rPr>
                <w:rFonts w:ascii="Times New Roman"/>
                <w:b w:val="false"/>
                <w:i w:val="false"/>
                <w:color w:val="000000"/>
                <w:sz w:val="20"/>
              </w:rPr>
              <w:t>
</w:t>
            </w:r>
            <w:r>
              <w:rPr>
                <w:rFonts w:ascii="Times New Roman"/>
                <w:b w:val="false"/>
                <w:i w:val="false"/>
                <w:color w:val="000000"/>
                <w:sz w:val="20"/>
              </w:rPr>
              <w:t>соғысында қаза</w:t>
            </w:r>
            <w:r>
              <w:br/>
            </w:r>
            <w:r>
              <w:rPr>
                <w:rFonts w:ascii="Times New Roman"/>
                <w:b w:val="false"/>
                <w:i w:val="false"/>
                <w:color w:val="000000"/>
                <w:sz w:val="20"/>
              </w:rPr>
              <w:t>
</w:t>
            </w:r>
            <w:r>
              <w:rPr>
                <w:rFonts w:ascii="Times New Roman"/>
                <w:b w:val="false"/>
                <w:i w:val="false"/>
                <w:color w:val="000000"/>
                <w:sz w:val="20"/>
              </w:rPr>
              <w:t>тапқан</w:t>
            </w:r>
            <w:r>
              <w:br/>
            </w:r>
            <w:r>
              <w:rPr>
                <w:rFonts w:ascii="Times New Roman"/>
                <w:b w:val="false"/>
                <w:i w:val="false"/>
                <w:color w:val="000000"/>
                <w:sz w:val="20"/>
              </w:rPr>
              <w:t>
</w:t>
            </w:r>
            <w:r>
              <w:rPr>
                <w:rFonts w:ascii="Times New Roman"/>
                <w:b w:val="false"/>
                <w:i w:val="false"/>
                <w:color w:val="000000"/>
                <w:sz w:val="20"/>
              </w:rPr>
              <w:t>жауынгерлердің</w:t>
            </w:r>
            <w:r>
              <w:br/>
            </w:r>
            <w:r>
              <w:rPr>
                <w:rFonts w:ascii="Times New Roman"/>
                <w:b w:val="false"/>
                <w:i w:val="false"/>
                <w:color w:val="000000"/>
                <w:sz w:val="20"/>
              </w:rPr>
              <w:t>
</w:t>
            </w:r>
            <w:r>
              <w:rPr>
                <w:rFonts w:ascii="Times New Roman"/>
                <w:b w:val="false"/>
                <w:i w:val="false"/>
                <w:color w:val="000000"/>
                <w:sz w:val="20"/>
              </w:rPr>
              <w:t>ескерткіштерін</w:t>
            </w:r>
            <w:r>
              <w:br/>
            </w:r>
            <w:r>
              <w:rPr>
                <w:rFonts w:ascii="Times New Roman"/>
                <w:b w:val="false"/>
                <w:i w:val="false"/>
                <w:color w:val="000000"/>
                <w:sz w:val="20"/>
              </w:rPr>
              <w:t>
</w:t>
            </w:r>
            <w:r>
              <w:rPr>
                <w:rFonts w:ascii="Times New Roman"/>
                <w:b w:val="false"/>
                <w:i w:val="false"/>
                <w:color w:val="000000"/>
                <w:sz w:val="20"/>
              </w:rPr>
              <w:t>тазалауға</w:t>
            </w:r>
            <w:r>
              <w:br/>
            </w:r>
            <w:r>
              <w:rPr>
                <w:rFonts w:ascii="Times New Roman"/>
                <w:b w:val="false"/>
                <w:i w:val="false"/>
                <w:color w:val="000000"/>
                <w:sz w:val="20"/>
              </w:rPr>
              <w:t>
</w:t>
            </w:r>
            <w:r>
              <w:rPr>
                <w:rFonts w:ascii="Times New Roman"/>
                <w:b w:val="false"/>
                <w:i w:val="false"/>
                <w:color w:val="000000"/>
                <w:sz w:val="20"/>
              </w:rPr>
              <w:t>(ақтау, сырлау)</w:t>
            </w:r>
            <w:r>
              <w:br/>
            </w:r>
            <w:r>
              <w:rPr>
                <w:rFonts w:ascii="Times New Roman"/>
                <w:b w:val="false"/>
                <w:i w:val="false"/>
                <w:color w:val="000000"/>
                <w:sz w:val="20"/>
              </w:rPr>
              <w:t>
</w:t>
            </w:r>
            <w:r>
              <w:rPr>
                <w:rFonts w:ascii="Times New Roman"/>
                <w:b w:val="false"/>
                <w:i w:val="false"/>
                <w:color w:val="000000"/>
                <w:sz w:val="20"/>
              </w:rPr>
              <w:t>көмектесу;</w:t>
            </w:r>
            <w:r>
              <w:br/>
            </w:r>
            <w:r>
              <w:rPr>
                <w:rFonts w:ascii="Times New Roman"/>
                <w:b w:val="false"/>
                <w:i w:val="false"/>
                <w:color w:val="000000"/>
                <w:sz w:val="20"/>
              </w:rPr>
              <w:t>
</w:t>
            </w:r>
            <w:r>
              <w:rPr>
                <w:rFonts w:ascii="Times New Roman"/>
                <w:b w:val="false"/>
                <w:i w:val="false"/>
                <w:color w:val="000000"/>
                <w:sz w:val="20"/>
              </w:rPr>
              <w:t>6) село аумағын</w:t>
            </w:r>
            <w:r>
              <w:br/>
            </w:r>
            <w:r>
              <w:rPr>
                <w:rFonts w:ascii="Times New Roman"/>
                <w:b w:val="false"/>
                <w:i w:val="false"/>
                <w:color w:val="000000"/>
                <w:sz w:val="20"/>
              </w:rPr>
              <w:t>
</w:t>
            </w:r>
            <w:r>
              <w:rPr>
                <w:rFonts w:ascii="Times New Roman"/>
                <w:b w:val="false"/>
                <w:i w:val="false"/>
                <w:color w:val="000000"/>
                <w:sz w:val="20"/>
              </w:rPr>
              <w:t>күзгі санитарлық</w:t>
            </w:r>
            <w:r>
              <w:br/>
            </w:r>
            <w:r>
              <w:rPr>
                <w:rFonts w:ascii="Times New Roman"/>
                <w:b w:val="false"/>
                <w:i w:val="false"/>
                <w:color w:val="000000"/>
                <w:sz w:val="20"/>
              </w:rPr>
              <w:t>
</w:t>
            </w:r>
            <w:r>
              <w:rPr>
                <w:rFonts w:ascii="Times New Roman"/>
                <w:b w:val="false"/>
                <w:i w:val="false"/>
                <w:color w:val="000000"/>
                <w:sz w:val="20"/>
              </w:rPr>
              <w:t>тазартуға</w:t>
            </w:r>
            <w:r>
              <w:br/>
            </w:r>
            <w:r>
              <w:rPr>
                <w:rFonts w:ascii="Times New Roman"/>
                <w:b w:val="false"/>
                <w:i w:val="false"/>
                <w:color w:val="000000"/>
                <w:sz w:val="20"/>
              </w:rPr>
              <w:t>
</w:t>
            </w:r>
            <w:r>
              <w:rPr>
                <w:rFonts w:ascii="Times New Roman"/>
                <w:b w:val="false"/>
                <w:i w:val="false"/>
                <w:color w:val="000000"/>
                <w:sz w:val="20"/>
              </w:rPr>
              <w:t>қатысу;</w:t>
            </w:r>
            <w:r>
              <w:br/>
            </w:r>
            <w:r>
              <w:rPr>
                <w:rFonts w:ascii="Times New Roman"/>
                <w:b w:val="false"/>
                <w:i w:val="false"/>
                <w:color w:val="000000"/>
                <w:sz w:val="20"/>
              </w:rPr>
              <w:t>
</w:t>
            </w:r>
            <w:r>
              <w:rPr>
                <w:rFonts w:ascii="Times New Roman"/>
                <w:b w:val="false"/>
                <w:i w:val="false"/>
                <w:color w:val="000000"/>
                <w:sz w:val="20"/>
              </w:rPr>
              <w:t>7) күзгі ағаш</w:t>
            </w:r>
            <w:r>
              <w:br/>
            </w:r>
            <w:r>
              <w:rPr>
                <w:rFonts w:ascii="Times New Roman"/>
                <w:b w:val="false"/>
                <w:i w:val="false"/>
                <w:color w:val="000000"/>
                <w:sz w:val="20"/>
              </w:rPr>
              <w:t>
</w:t>
            </w:r>
            <w:r>
              <w:rPr>
                <w:rFonts w:ascii="Times New Roman"/>
                <w:b w:val="false"/>
                <w:i w:val="false"/>
                <w:color w:val="000000"/>
                <w:sz w:val="20"/>
              </w:rPr>
              <w:t>отырғызуға</w:t>
            </w:r>
            <w:r>
              <w:br/>
            </w:r>
            <w:r>
              <w:rPr>
                <w:rFonts w:ascii="Times New Roman"/>
                <w:b w:val="false"/>
                <w:i w:val="false"/>
                <w:color w:val="000000"/>
                <w:sz w:val="20"/>
              </w:rPr>
              <w:t>
</w:t>
            </w:r>
            <w:r>
              <w:rPr>
                <w:rFonts w:ascii="Times New Roman"/>
                <w:b w:val="false"/>
                <w:i w:val="false"/>
                <w:color w:val="000000"/>
                <w:sz w:val="20"/>
              </w:rPr>
              <w:t>қатысу.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1392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352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1016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352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168</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Қызметкердің</w:t>
            </w:r>
            <w:r>
              <w:br/>
            </w:r>
            <w:r>
              <w:rPr>
                <w:rFonts w:ascii="Times New Roman"/>
                <w:b w:val="false"/>
                <w:i w:val="false"/>
                <w:color w:val="000000"/>
                <w:sz w:val="20"/>
              </w:rPr>
              <w:t>
</w:t>
            </w:r>
            <w:r>
              <w:rPr>
                <w:rFonts w:ascii="Times New Roman"/>
                <w:b w:val="false"/>
                <w:i w:val="false"/>
                <w:color w:val="000000"/>
                <w:sz w:val="20"/>
              </w:rPr>
              <w:t>алдын-ала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 өтуін</w:t>
            </w:r>
            <w:r>
              <w:br/>
            </w:r>
            <w:r>
              <w:rPr>
                <w:rFonts w:ascii="Times New Roman"/>
                <w:b w:val="false"/>
                <w:i w:val="false"/>
                <w:color w:val="000000"/>
                <w:sz w:val="20"/>
              </w:rPr>
              <w:t>
</w:t>
            </w:r>
            <w:r>
              <w:rPr>
                <w:rFonts w:ascii="Times New Roman"/>
                <w:b w:val="false"/>
                <w:i w:val="false"/>
                <w:color w:val="000000"/>
                <w:sz w:val="20"/>
              </w:rPr>
              <w:t>талап етпейтін</w:t>
            </w:r>
            <w:r>
              <w:br/>
            </w:r>
            <w:r>
              <w:rPr>
                <w:rFonts w:ascii="Times New Roman"/>
                <w:b w:val="false"/>
                <w:i w:val="false"/>
                <w:color w:val="000000"/>
                <w:sz w:val="20"/>
              </w:rPr>
              <w:t>
</w:t>
            </w:r>
            <w:r>
              <w:rPr>
                <w:rFonts w:ascii="Times New Roman"/>
                <w:b w:val="false"/>
                <w:i w:val="false"/>
                <w:color w:val="000000"/>
                <w:sz w:val="20"/>
              </w:rPr>
              <w:t>Бидайық</w:t>
            </w:r>
            <w:r>
              <w:br/>
            </w:r>
            <w:r>
              <w:rPr>
                <w:rFonts w:ascii="Times New Roman"/>
                <w:b w:val="false"/>
                <w:i w:val="false"/>
                <w:color w:val="000000"/>
                <w:sz w:val="20"/>
              </w:rPr>
              <w:t>
</w:t>
            </w:r>
            <w:r>
              <w:rPr>
                <w:rFonts w:ascii="Times New Roman"/>
                <w:b w:val="false"/>
                <w:i w:val="false"/>
                <w:color w:val="000000"/>
                <w:sz w:val="20"/>
              </w:rPr>
              <w:t>селосындағы</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1) селодағы</w:t>
            </w:r>
            <w:r>
              <w:br/>
            </w:r>
            <w:r>
              <w:rPr>
                <w:rFonts w:ascii="Times New Roman"/>
                <w:b w:val="false"/>
                <w:i w:val="false"/>
                <w:color w:val="000000"/>
                <w:sz w:val="20"/>
              </w:rPr>
              <w:t>
</w:t>
            </w:r>
            <w:r>
              <w:rPr>
                <w:rFonts w:ascii="Times New Roman"/>
                <w:b w:val="false"/>
                <w:i w:val="false"/>
                <w:color w:val="000000"/>
                <w:sz w:val="20"/>
              </w:rPr>
              <w:t>орталық алаңның,</w:t>
            </w:r>
            <w:r>
              <w:br/>
            </w:r>
            <w:r>
              <w:rPr>
                <w:rFonts w:ascii="Times New Roman"/>
                <w:b w:val="false"/>
                <w:i w:val="false"/>
                <w:color w:val="000000"/>
                <w:sz w:val="20"/>
              </w:rPr>
              <w:t>
</w:t>
            </w:r>
            <w:r>
              <w:rPr>
                <w:rFonts w:ascii="Times New Roman"/>
                <w:b w:val="false"/>
                <w:i w:val="false"/>
                <w:color w:val="000000"/>
                <w:sz w:val="20"/>
              </w:rPr>
              <w:t>әкімдіктің және</w:t>
            </w:r>
            <w:r>
              <w:br/>
            </w:r>
            <w:r>
              <w:rPr>
                <w:rFonts w:ascii="Times New Roman"/>
                <w:b w:val="false"/>
                <w:i w:val="false"/>
                <w:color w:val="000000"/>
                <w:sz w:val="20"/>
              </w:rPr>
              <w:t>
</w:t>
            </w:r>
            <w:r>
              <w:rPr>
                <w:rFonts w:ascii="Times New Roman"/>
                <w:b w:val="false"/>
                <w:i w:val="false"/>
                <w:color w:val="000000"/>
                <w:sz w:val="20"/>
              </w:rPr>
              <w:t>негізгі</w:t>
            </w:r>
            <w:r>
              <w:br/>
            </w:r>
            <w:r>
              <w:rPr>
                <w:rFonts w:ascii="Times New Roman"/>
                <w:b w:val="false"/>
                <w:i w:val="false"/>
                <w:color w:val="000000"/>
                <w:sz w:val="20"/>
              </w:rPr>
              <w:t>
</w:t>
            </w:r>
            <w:r>
              <w:rPr>
                <w:rFonts w:ascii="Times New Roman"/>
                <w:b w:val="false"/>
                <w:i w:val="false"/>
                <w:color w:val="000000"/>
                <w:sz w:val="20"/>
              </w:rPr>
              <w:t>жолдардың</w:t>
            </w:r>
            <w:r>
              <w:br/>
            </w:r>
            <w:r>
              <w:rPr>
                <w:rFonts w:ascii="Times New Roman"/>
                <w:b w:val="false"/>
                <w:i w:val="false"/>
                <w:color w:val="000000"/>
                <w:sz w:val="20"/>
              </w:rPr>
              <w:t>
</w:t>
            </w:r>
            <w:r>
              <w:rPr>
                <w:rFonts w:ascii="Times New Roman"/>
                <w:b w:val="false"/>
                <w:i w:val="false"/>
                <w:color w:val="000000"/>
                <w:sz w:val="20"/>
              </w:rPr>
              <w:t>аумақтарын үнемі</w:t>
            </w:r>
            <w:r>
              <w:br/>
            </w:r>
            <w:r>
              <w:rPr>
                <w:rFonts w:ascii="Times New Roman"/>
                <w:b w:val="false"/>
                <w:i w:val="false"/>
                <w:color w:val="000000"/>
                <w:sz w:val="20"/>
              </w:rPr>
              <w:t>
</w:t>
            </w:r>
            <w:r>
              <w:rPr>
                <w:rFonts w:ascii="Times New Roman"/>
                <w:b w:val="false"/>
                <w:i w:val="false"/>
                <w:color w:val="000000"/>
                <w:sz w:val="20"/>
              </w:rPr>
              <w:t>қардан тазартуға</w:t>
            </w:r>
            <w:r>
              <w:br/>
            </w:r>
            <w:r>
              <w:rPr>
                <w:rFonts w:ascii="Times New Roman"/>
                <w:b w:val="false"/>
                <w:i w:val="false"/>
                <w:color w:val="000000"/>
                <w:sz w:val="20"/>
              </w:rPr>
              <w:t>
</w:t>
            </w:r>
            <w:r>
              <w:rPr>
                <w:rFonts w:ascii="Times New Roman"/>
                <w:b w:val="false"/>
                <w:i w:val="false"/>
                <w:color w:val="000000"/>
                <w:sz w:val="20"/>
              </w:rPr>
              <w:t>көмектесу;</w:t>
            </w:r>
            <w:r>
              <w:br/>
            </w:r>
            <w:r>
              <w:rPr>
                <w:rFonts w:ascii="Times New Roman"/>
                <w:b w:val="false"/>
                <w:i w:val="false"/>
                <w:color w:val="000000"/>
                <w:sz w:val="20"/>
              </w:rPr>
              <w:t>
</w:t>
            </w:r>
            <w:r>
              <w:rPr>
                <w:rFonts w:ascii="Times New Roman"/>
                <w:b w:val="false"/>
                <w:i w:val="false"/>
                <w:color w:val="000000"/>
                <w:sz w:val="20"/>
              </w:rPr>
              <w:t>2) село аумағын</w:t>
            </w:r>
            <w:r>
              <w:br/>
            </w:r>
            <w:r>
              <w:rPr>
                <w:rFonts w:ascii="Times New Roman"/>
                <w:b w:val="false"/>
                <w:i w:val="false"/>
                <w:color w:val="000000"/>
                <w:sz w:val="20"/>
              </w:rPr>
              <w:t>
</w:t>
            </w:r>
            <w:r>
              <w:rPr>
                <w:rFonts w:ascii="Times New Roman"/>
                <w:b w:val="false"/>
                <w:i w:val="false"/>
                <w:color w:val="000000"/>
                <w:sz w:val="20"/>
              </w:rPr>
              <w:t>көктемгі</w:t>
            </w:r>
            <w:r>
              <w:br/>
            </w:r>
            <w:r>
              <w:rPr>
                <w:rFonts w:ascii="Times New Roman"/>
                <w:b w:val="false"/>
                <w:i w:val="false"/>
                <w:color w:val="000000"/>
                <w:sz w:val="20"/>
              </w:rPr>
              <w:t>
</w:t>
            </w:r>
            <w:r>
              <w:rPr>
                <w:rFonts w:ascii="Times New Roman"/>
                <w:b w:val="false"/>
                <w:i w:val="false"/>
                <w:color w:val="000000"/>
                <w:sz w:val="20"/>
              </w:rPr>
              <w:t>санитарлық</w:t>
            </w:r>
            <w:r>
              <w:br/>
            </w:r>
            <w:r>
              <w:rPr>
                <w:rFonts w:ascii="Times New Roman"/>
                <w:b w:val="false"/>
                <w:i w:val="false"/>
                <w:color w:val="000000"/>
                <w:sz w:val="20"/>
              </w:rPr>
              <w:t>
</w:t>
            </w:r>
            <w:r>
              <w:rPr>
                <w:rFonts w:ascii="Times New Roman"/>
                <w:b w:val="false"/>
                <w:i w:val="false"/>
                <w:color w:val="000000"/>
                <w:sz w:val="20"/>
              </w:rPr>
              <w:t>тазарту;</w:t>
            </w:r>
            <w:r>
              <w:br/>
            </w:r>
            <w:r>
              <w:rPr>
                <w:rFonts w:ascii="Times New Roman"/>
                <w:b w:val="false"/>
                <w:i w:val="false"/>
                <w:color w:val="000000"/>
                <w:sz w:val="20"/>
              </w:rPr>
              <w:t>
</w:t>
            </w:r>
            <w:r>
              <w:rPr>
                <w:rFonts w:ascii="Times New Roman"/>
                <w:b w:val="false"/>
                <w:i w:val="false"/>
                <w:color w:val="000000"/>
                <w:sz w:val="20"/>
              </w:rPr>
              <w:t>3) көктемгі ағаш</w:t>
            </w:r>
            <w:r>
              <w:br/>
            </w:r>
            <w:r>
              <w:rPr>
                <w:rFonts w:ascii="Times New Roman"/>
                <w:b w:val="false"/>
                <w:i w:val="false"/>
                <w:color w:val="000000"/>
                <w:sz w:val="20"/>
              </w:rPr>
              <w:t>
</w:t>
            </w:r>
            <w:r>
              <w:rPr>
                <w:rFonts w:ascii="Times New Roman"/>
                <w:b w:val="false"/>
                <w:i w:val="false"/>
                <w:color w:val="000000"/>
                <w:sz w:val="20"/>
              </w:rPr>
              <w:t>отырғызуға</w:t>
            </w:r>
            <w:r>
              <w:br/>
            </w:r>
            <w:r>
              <w:rPr>
                <w:rFonts w:ascii="Times New Roman"/>
                <w:b w:val="false"/>
                <w:i w:val="false"/>
                <w:color w:val="000000"/>
                <w:sz w:val="20"/>
              </w:rPr>
              <w:t>
</w:t>
            </w:r>
            <w:r>
              <w:rPr>
                <w:rFonts w:ascii="Times New Roman"/>
                <w:b w:val="false"/>
                <w:i w:val="false"/>
                <w:color w:val="000000"/>
                <w:sz w:val="20"/>
              </w:rPr>
              <w:t>қатысу;</w:t>
            </w:r>
            <w:r>
              <w:br/>
            </w:r>
            <w:r>
              <w:rPr>
                <w:rFonts w:ascii="Times New Roman"/>
                <w:b w:val="false"/>
                <w:i w:val="false"/>
                <w:color w:val="000000"/>
                <w:sz w:val="20"/>
              </w:rPr>
              <w:t>
</w:t>
            </w:r>
            <w:r>
              <w:rPr>
                <w:rFonts w:ascii="Times New Roman"/>
                <w:b w:val="false"/>
                <w:i w:val="false"/>
                <w:color w:val="000000"/>
                <w:sz w:val="20"/>
              </w:rPr>
              <w:t>4) село</w:t>
            </w:r>
            <w:r>
              <w:br/>
            </w:r>
            <w:r>
              <w:rPr>
                <w:rFonts w:ascii="Times New Roman"/>
                <w:b w:val="false"/>
                <w:i w:val="false"/>
                <w:color w:val="000000"/>
                <w:sz w:val="20"/>
              </w:rPr>
              <w:t>
</w:t>
            </w:r>
            <w:r>
              <w:rPr>
                <w:rFonts w:ascii="Times New Roman"/>
                <w:b w:val="false"/>
                <w:i w:val="false"/>
                <w:color w:val="000000"/>
                <w:sz w:val="20"/>
              </w:rPr>
              <w:t>көшелерінде</w:t>
            </w:r>
            <w:r>
              <w:br/>
            </w:r>
            <w:r>
              <w:rPr>
                <w:rFonts w:ascii="Times New Roman"/>
                <w:b w:val="false"/>
                <w:i w:val="false"/>
                <w:color w:val="000000"/>
                <w:sz w:val="20"/>
              </w:rPr>
              <w:t>
</w:t>
            </w:r>
            <w:r>
              <w:rPr>
                <w:rFonts w:ascii="Times New Roman"/>
                <w:b w:val="false"/>
                <w:i w:val="false"/>
                <w:color w:val="000000"/>
                <w:sz w:val="20"/>
              </w:rPr>
              <w:t>отырғызылған</w:t>
            </w:r>
            <w:r>
              <w:br/>
            </w:r>
            <w:r>
              <w:rPr>
                <w:rFonts w:ascii="Times New Roman"/>
                <w:b w:val="false"/>
                <w:i w:val="false"/>
                <w:color w:val="000000"/>
                <w:sz w:val="20"/>
              </w:rPr>
              <w:t>
</w:t>
            </w:r>
            <w:r>
              <w:rPr>
                <w:rFonts w:ascii="Times New Roman"/>
                <w:b w:val="false"/>
                <w:i w:val="false"/>
                <w:color w:val="000000"/>
                <w:sz w:val="20"/>
              </w:rPr>
              <w:t>ағаштарды жаз</w:t>
            </w:r>
            <w:r>
              <w:br/>
            </w:r>
            <w:r>
              <w:rPr>
                <w:rFonts w:ascii="Times New Roman"/>
                <w:b w:val="false"/>
                <w:i w:val="false"/>
                <w:color w:val="000000"/>
                <w:sz w:val="20"/>
              </w:rPr>
              <w:t>
</w:t>
            </w:r>
            <w:r>
              <w:rPr>
                <w:rFonts w:ascii="Times New Roman"/>
                <w:b w:val="false"/>
                <w:i w:val="false"/>
                <w:color w:val="000000"/>
                <w:sz w:val="20"/>
              </w:rPr>
              <w:t>кезеңінде күту,</w:t>
            </w:r>
            <w:r>
              <w:br/>
            </w:r>
            <w:r>
              <w:rPr>
                <w:rFonts w:ascii="Times New Roman"/>
                <w:b w:val="false"/>
                <w:i w:val="false"/>
                <w:color w:val="000000"/>
                <w:sz w:val="20"/>
              </w:rPr>
              <w:t>
</w:t>
            </w:r>
            <w:r>
              <w:rPr>
                <w:rFonts w:ascii="Times New Roman"/>
                <w:b w:val="false"/>
                <w:i w:val="false"/>
                <w:color w:val="000000"/>
                <w:sz w:val="20"/>
              </w:rPr>
              <w:t>суару;</w:t>
            </w:r>
            <w:r>
              <w:br/>
            </w:r>
            <w:r>
              <w:rPr>
                <w:rFonts w:ascii="Times New Roman"/>
                <w:b w:val="false"/>
                <w:i w:val="false"/>
                <w:color w:val="000000"/>
                <w:sz w:val="20"/>
              </w:rPr>
              <w:t>
</w:t>
            </w:r>
            <w:r>
              <w:rPr>
                <w:rFonts w:ascii="Times New Roman"/>
                <w:b w:val="false"/>
                <w:i w:val="false"/>
                <w:color w:val="000000"/>
                <w:sz w:val="20"/>
              </w:rPr>
              <w:t>5) Ұлы Отан</w:t>
            </w:r>
            <w:r>
              <w:br/>
            </w:r>
            <w:r>
              <w:rPr>
                <w:rFonts w:ascii="Times New Roman"/>
                <w:b w:val="false"/>
                <w:i w:val="false"/>
                <w:color w:val="000000"/>
                <w:sz w:val="20"/>
              </w:rPr>
              <w:t>
</w:t>
            </w:r>
            <w:r>
              <w:rPr>
                <w:rFonts w:ascii="Times New Roman"/>
                <w:b w:val="false"/>
                <w:i w:val="false"/>
                <w:color w:val="000000"/>
                <w:sz w:val="20"/>
              </w:rPr>
              <w:t>соғысында қаза</w:t>
            </w:r>
            <w:r>
              <w:br/>
            </w:r>
            <w:r>
              <w:rPr>
                <w:rFonts w:ascii="Times New Roman"/>
                <w:b w:val="false"/>
                <w:i w:val="false"/>
                <w:color w:val="000000"/>
                <w:sz w:val="20"/>
              </w:rPr>
              <w:t>
</w:t>
            </w:r>
            <w:r>
              <w:rPr>
                <w:rFonts w:ascii="Times New Roman"/>
                <w:b w:val="false"/>
                <w:i w:val="false"/>
                <w:color w:val="000000"/>
                <w:sz w:val="20"/>
              </w:rPr>
              <w:t>тапқан</w:t>
            </w:r>
            <w:r>
              <w:br/>
            </w:r>
            <w:r>
              <w:rPr>
                <w:rFonts w:ascii="Times New Roman"/>
                <w:b w:val="false"/>
                <w:i w:val="false"/>
                <w:color w:val="000000"/>
                <w:sz w:val="20"/>
              </w:rPr>
              <w:t>
</w:t>
            </w:r>
            <w:r>
              <w:rPr>
                <w:rFonts w:ascii="Times New Roman"/>
                <w:b w:val="false"/>
                <w:i w:val="false"/>
                <w:color w:val="000000"/>
                <w:sz w:val="20"/>
              </w:rPr>
              <w:t>жауынгерлердің</w:t>
            </w:r>
            <w:r>
              <w:br/>
            </w:r>
            <w:r>
              <w:rPr>
                <w:rFonts w:ascii="Times New Roman"/>
                <w:b w:val="false"/>
                <w:i w:val="false"/>
                <w:color w:val="000000"/>
                <w:sz w:val="20"/>
              </w:rPr>
              <w:t>
</w:t>
            </w:r>
            <w:r>
              <w:rPr>
                <w:rFonts w:ascii="Times New Roman"/>
                <w:b w:val="false"/>
                <w:i w:val="false"/>
                <w:color w:val="000000"/>
                <w:sz w:val="20"/>
              </w:rPr>
              <w:t>ескерткіштерін</w:t>
            </w:r>
            <w:r>
              <w:br/>
            </w:r>
            <w:r>
              <w:rPr>
                <w:rFonts w:ascii="Times New Roman"/>
                <w:b w:val="false"/>
                <w:i w:val="false"/>
                <w:color w:val="000000"/>
                <w:sz w:val="20"/>
              </w:rPr>
              <w:t>
</w:t>
            </w:r>
            <w:r>
              <w:rPr>
                <w:rFonts w:ascii="Times New Roman"/>
                <w:b w:val="false"/>
                <w:i w:val="false"/>
                <w:color w:val="000000"/>
                <w:sz w:val="20"/>
              </w:rPr>
              <w:t>тазалауға</w:t>
            </w:r>
            <w:r>
              <w:br/>
            </w:r>
            <w:r>
              <w:rPr>
                <w:rFonts w:ascii="Times New Roman"/>
                <w:b w:val="false"/>
                <w:i w:val="false"/>
                <w:color w:val="000000"/>
                <w:sz w:val="20"/>
              </w:rPr>
              <w:t>
</w:t>
            </w:r>
            <w:r>
              <w:rPr>
                <w:rFonts w:ascii="Times New Roman"/>
                <w:b w:val="false"/>
                <w:i w:val="false"/>
                <w:color w:val="000000"/>
                <w:sz w:val="20"/>
              </w:rPr>
              <w:t>(ақтау, сырлау)</w:t>
            </w:r>
            <w:r>
              <w:br/>
            </w:r>
            <w:r>
              <w:rPr>
                <w:rFonts w:ascii="Times New Roman"/>
                <w:b w:val="false"/>
                <w:i w:val="false"/>
                <w:color w:val="000000"/>
                <w:sz w:val="20"/>
              </w:rPr>
              <w:t>
</w:t>
            </w:r>
            <w:r>
              <w:rPr>
                <w:rFonts w:ascii="Times New Roman"/>
                <w:b w:val="false"/>
                <w:i w:val="false"/>
                <w:color w:val="000000"/>
                <w:sz w:val="20"/>
              </w:rPr>
              <w:t>көмектесу;</w:t>
            </w:r>
            <w:r>
              <w:br/>
            </w:r>
            <w:r>
              <w:rPr>
                <w:rFonts w:ascii="Times New Roman"/>
                <w:b w:val="false"/>
                <w:i w:val="false"/>
                <w:color w:val="000000"/>
                <w:sz w:val="20"/>
              </w:rPr>
              <w:t>
</w:t>
            </w:r>
            <w:r>
              <w:rPr>
                <w:rFonts w:ascii="Times New Roman"/>
                <w:b w:val="false"/>
                <w:i w:val="false"/>
                <w:color w:val="000000"/>
                <w:sz w:val="20"/>
              </w:rPr>
              <w:t>6) село аумағын</w:t>
            </w:r>
            <w:r>
              <w:br/>
            </w:r>
            <w:r>
              <w:rPr>
                <w:rFonts w:ascii="Times New Roman"/>
                <w:b w:val="false"/>
                <w:i w:val="false"/>
                <w:color w:val="000000"/>
                <w:sz w:val="20"/>
              </w:rPr>
              <w:t>
</w:t>
            </w:r>
            <w:r>
              <w:rPr>
                <w:rFonts w:ascii="Times New Roman"/>
                <w:b w:val="false"/>
                <w:i w:val="false"/>
                <w:color w:val="000000"/>
                <w:sz w:val="20"/>
              </w:rPr>
              <w:t>күзгі санитарлық</w:t>
            </w:r>
            <w:r>
              <w:br/>
            </w:r>
            <w:r>
              <w:rPr>
                <w:rFonts w:ascii="Times New Roman"/>
                <w:b w:val="false"/>
                <w:i w:val="false"/>
                <w:color w:val="000000"/>
                <w:sz w:val="20"/>
              </w:rPr>
              <w:t>
</w:t>
            </w:r>
            <w:r>
              <w:rPr>
                <w:rFonts w:ascii="Times New Roman"/>
                <w:b w:val="false"/>
                <w:i w:val="false"/>
                <w:color w:val="000000"/>
                <w:sz w:val="20"/>
              </w:rPr>
              <w:t>тазартуға</w:t>
            </w:r>
            <w:r>
              <w:br/>
            </w:r>
            <w:r>
              <w:rPr>
                <w:rFonts w:ascii="Times New Roman"/>
                <w:b w:val="false"/>
                <w:i w:val="false"/>
                <w:color w:val="000000"/>
                <w:sz w:val="20"/>
              </w:rPr>
              <w:t>
</w:t>
            </w:r>
            <w:r>
              <w:rPr>
                <w:rFonts w:ascii="Times New Roman"/>
                <w:b w:val="false"/>
                <w:i w:val="false"/>
                <w:color w:val="000000"/>
                <w:sz w:val="20"/>
              </w:rPr>
              <w:t>қатысу;</w:t>
            </w:r>
            <w:r>
              <w:br/>
            </w:r>
            <w:r>
              <w:rPr>
                <w:rFonts w:ascii="Times New Roman"/>
                <w:b w:val="false"/>
                <w:i w:val="false"/>
                <w:color w:val="000000"/>
                <w:sz w:val="20"/>
              </w:rPr>
              <w:t>
</w:t>
            </w:r>
            <w:r>
              <w:rPr>
                <w:rFonts w:ascii="Times New Roman"/>
                <w:b w:val="false"/>
                <w:i w:val="false"/>
                <w:color w:val="000000"/>
                <w:sz w:val="20"/>
              </w:rPr>
              <w:t>7) күзгі ағаш</w:t>
            </w:r>
            <w:r>
              <w:br/>
            </w:r>
            <w:r>
              <w:rPr>
                <w:rFonts w:ascii="Times New Roman"/>
                <w:b w:val="false"/>
                <w:i w:val="false"/>
                <w:color w:val="000000"/>
                <w:sz w:val="20"/>
              </w:rPr>
              <w:t>
</w:t>
            </w:r>
            <w:r>
              <w:rPr>
                <w:rFonts w:ascii="Times New Roman"/>
                <w:b w:val="false"/>
                <w:i w:val="false"/>
                <w:color w:val="000000"/>
                <w:sz w:val="20"/>
              </w:rPr>
              <w:t>отырғызуға</w:t>
            </w:r>
            <w:r>
              <w:br/>
            </w:r>
            <w:r>
              <w:rPr>
                <w:rFonts w:ascii="Times New Roman"/>
                <w:b w:val="false"/>
                <w:i w:val="false"/>
                <w:color w:val="000000"/>
                <w:sz w:val="20"/>
              </w:rPr>
              <w:t>
</w:t>
            </w:r>
            <w:r>
              <w:rPr>
                <w:rFonts w:ascii="Times New Roman"/>
                <w:b w:val="false"/>
                <w:i w:val="false"/>
                <w:color w:val="000000"/>
                <w:sz w:val="20"/>
              </w:rPr>
              <w:t>қатысу.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928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1016</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352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168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Қызметкердің</w:t>
            </w:r>
            <w:r>
              <w:br/>
            </w:r>
            <w:r>
              <w:rPr>
                <w:rFonts w:ascii="Times New Roman"/>
                <w:b w:val="false"/>
                <w:i w:val="false"/>
                <w:color w:val="000000"/>
                <w:sz w:val="20"/>
              </w:rPr>
              <w:t>
</w:t>
            </w:r>
            <w:r>
              <w:rPr>
                <w:rFonts w:ascii="Times New Roman"/>
                <w:b w:val="false"/>
                <w:i w:val="false"/>
                <w:color w:val="000000"/>
                <w:sz w:val="20"/>
              </w:rPr>
              <w:t>алдын-ала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 өтуін</w:t>
            </w:r>
            <w:r>
              <w:br/>
            </w:r>
            <w:r>
              <w:rPr>
                <w:rFonts w:ascii="Times New Roman"/>
                <w:b w:val="false"/>
                <w:i w:val="false"/>
                <w:color w:val="000000"/>
                <w:sz w:val="20"/>
              </w:rPr>
              <w:t>
</w:t>
            </w:r>
            <w:r>
              <w:rPr>
                <w:rFonts w:ascii="Times New Roman"/>
                <w:b w:val="false"/>
                <w:i w:val="false"/>
                <w:color w:val="000000"/>
                <w:sz w:val="20"/>
              </w:rPr>
              <w:t>талап етпейтін</w:t>
            </w:r>
            <w:r>
              <w:br/>
            </w:r>
            <w:r>
              <w:rPr>
                <w:rFonts w:ascii="Times New Roman"/>
                <w:b w:val="false"/>
                <w:i w:val="false"/>
                <w:color w:val="000000"/>
                <w:sz w:val="20"/>
              </w:rPr>
              <w:t>
</w:t>
            </w:r>
            <w:r>
              <w:rPr>
                <w:rFonts w:ascii="Times New Roman"/>
                <w:b w:val="false"/>
                <w:i w:val="false"/>
                <w:color w:val="000000"/>
                <w:sz w:val="20"/>
              </w:rPr>
              <w:t>Тауіш</w:t>
            </w:r>
            <w:r>
              <w:br/>
            </w:r>
            <w:r>
              <w:rPr>
                <w:rFonts w:ascii="Times New Roman"/>
                <w:b w:val="false"/>
                <w:i w:val="false"/>
                <w:color w:val="000000"/>
                <w:sz w:val="20"/>
              </w:rPr>
              <w:t>
</w:t>
            </w:r>
            <w:r>
              <w:rPr>
                <w:rFonts w:ascii="Times New Roman"/>
                <w:b w:val="false"/>
                <w:i w:val="false"/>
                <w:color w:val="000000"/>
                <w:sz w:val="20"/>
              </w:rPr>
              <w:t>селосындағы</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1) селодағы</w:t>
            </w:r>
            <w:r>
              <w:br/>
            </w:r>
            <w:r>
              <w:rPr>
                <w:rFonts w:ascii="Times New Roman"/>
                <w:b w:val="false"/>
                <w:i w:val="false"/>
                <w:color w:val="000000"/>
                <w:sz w:val="20"/>
              </w:rPr>
              <w:t>
</w:t>
            </w:r>
            <w:r>
              <w:rPr>
                <w:rFonts w:ascii="Times New Roman"/>
                <w:b w:val="false"/>
                <w:i w:val="false"/>
                <w:color w:val="000000"/>
                <w:sz w:val="20"/>
              </w:rPr>
              <w:t>орталық алаңның,</w:t>
            </w:r>
            <w:r>
              <w:br/>
            </w:r>
            <w:r>
              <w:rPr>
                <w:rFonts w:ascii="Times New Roman"/>
                <w:b w:val="false"/>
                <w:i w:val="false"/>
                <w:color w:val="000000"/>
                <w:sz w:val="20"/>
              </w:rPr>
              <w:t>
</w:t>
            </w:r>
            <w:r>
              <w:rPr>
                <w:rFonts w:ascii="Times New Roman"/>
                <w:b w:val="false"/>
                <w:i w:val="false"/>
                <w:color w:val="000000"/>
                <w:sz w:val="20"/>
              </w:rPr>
              <w:t>әкімдіктің және</w:t>
            </w:r>
            <w:r>
              <w:br/>
            </w:r>
            <w:r>
              <w:rPr>
                <w:rFonts w:ascii="Times New Roman"/>
                <w:b w:val="false"/>
                <w:i w:val="false"/>
                <w:color w:val="000000"/>
                <w:sz w:val="20"/>
              </w:rPr>
              <w:t>
</w:t>
            </w:r>
            <w:r>
              <w:rPr>
                <w:rFonts w:ascii="Times New Roman"/>
                <w:b w:val="false"/>
                <w:i w:val="false"/>
                <w:color w:val="000000"/>
                <w:sz w:val="20"/>
              </w:rPr>
              <w:t>негізгі</w:t>
            </w:r>
            <w:r>
              <w:br/>
            </w:r>
            <w:r>
              <w:rPr>
                <w:rFonts w:ascii="Times New Roman"/>
                <w:b w:val="false"/>
                <w:i w:val="false"/>
                <w:color w:val="000000"/>
                <w:sz w:val="20"/>
              </w:rPr>
              <w:t>
</w:t>
            </w:r>
            <w:r>
              <w:rPr>
                <w:rFonts w:ascii="Times New Roman"/>
                <w:b w:val="false"/>
                <w:i w:val="false"/>
                <w:color w:val="000000"/>
                <w:sz w:val="20"/>
              </w:rPr>
              <w:t>жолдардың</w:t>
            </w:r>
            <w:r>
              <w:br/>
            </w:r>
            <w:r>
              <w:rPr>
                <w:rFonts w:ascii="Times New Roman"/>
                <w:b w:val="false"/>
                <w:i w:val="false"/>
                <w:color w:val="000000"/>
                <w:sz w:val="20"/>
              </w:rPr>
              <w:t>
</w:t>
            </w:r>
            <w:r>
              <w:rPr>
                <w:rFonts w:ascii="Times New Roman"/>
                <w:b w:val="false"/>
                <w:i w:val="false"/>
                <w:color w:val="000000"/>
                <w:sz w:val="20"/>
              </w:rPr>
              <w:t>аумақтарын үнемі</w:t>
            </w:r>
            <w:r>
              <w:br/>
            </w:r>
            <w:r>
              <w:rPr>
                <w:rFonts w:ascii="Times New Roman"/>
                <w:b w:val="false"/>
                <w:i w:val="false"/>
                <w:color w:val="000000"/>
                <w:sz w:val="20"/>
              </w:rPr>
              <w:t>
</w:t>
            </w:r>
            <w:r>
              <w:rPr>
                <w:rFonts w:ascii="Times New Roman"/>
                <w:b w:val="false"/>
                <w:i w:val="false"/>
                <w:color w:val="000000"/>
                <w:sz w:val="20"/>
              </w:rPr>
              <w:t>қардан тазартуға</w:t>
            </w:r>
            <w:r>
              <w:br/>
            </w:r>
            <w:r>
              <w:rPr>
                <w:rFonts w:ascii="Times New Roman"/>
                <w:b w:val="false"/>
                <w:i w:val="false"/>
                <w:color w:val="000000"/>
                <w:sz w:val="20"/>
              </w:rPr>
              <w:t>
</w:t>
            </w:r>
            <w:r>
              <w:rPr>
                <w:rFonts w:ascii="Times New Roman"/>
                <w:b w:val="false"/>
                <w:i w:val="false"/>
                <w:color w:val="000000"/>
                <w:sz w:val="20"/>
              </w:rPr>
              <w:t>көмектесу;</w:t>
            </w:r>
            <w:r>
              <w:br/>
            </w:r>
            <w:r>
              <w:rPr>
                <w:rFonts w:ascii="Times New Roman"/>
                <w:b w:val="false"/>
                <w:i w:val="false"/>
                <w:color w:val="000000"/>
                <w:sz w:val="20"/>
              </w:rPr>
              <w:t>
</w:t>
            </w:r>
            <w:r>
              <w:rPr>
                <w:rFonts w:ascii="Times New Roman"/>
                <w:b w:val="false"/>
                <w:i w:val="false"/>
                <w:color w:val="000000"/>
                <w:sz w:val="20"/>
              </w:rPr>
              <w:t>2) село аумағын</w:t>
            </w:r>
            <w:r>
              <w:br/>
            </w:r>
            <w:r>
              <w:rPr>
                <w:rFonts w:ascii="Times New Roman"/>
                <w:b w:val="false"/>
                <w:i w:val="false"/>
                <w:color w:val="000000"/>
                <w:sz w:val="20"/>
              </w:rPr>
              <w:t>
</w:t>
            </w:r>
            <w:r>
              <w:rPr>
                <w:rFonts w:ascii="Times New Roman"/>
                <w:b w:val="false"/>
                <w:i w:val="false"/>
                <w:color w:val="000000"/>
                <w:sz w:val="20"/>
              </w:rPr>
              <w:t>көктемгі</w:t>
            </w:r>
            <w:r>
              <w:br/>
            </w:r>
            <w:r>
              <w:rPr>
                <w:rFonts w:ascii="Times New Roman"/>
                <w:b w:val="false"/>
                <w:i w:val="false"/>
                <w:color w:val="000000"/>
                <w:sz w:val="20"/>
              </w:rPr>
              <w:t>
</w:t>
            </w:r>
            <w:r>
              <w:rPr>
                <w:rFonts w:ascii="Times New Roman"/>
                <w:b w:val="false"/>
                <w:i w:val="false"/>
                <w:color w:val="000000"/>
                <w:sz w:val="20"/>
              </w:rPr>
              <w:t>санитарлық</w:t>
            </w:r>
            <w:r>
              <w:br/>
            </w:r>
            <w:r>
              <w:rPr>
                <w:rFonts w:ascii="Times New Roman"/>
                <w:b w:val="false"/>
                <w:i w:val="false"/>
                <w:color w:val="000000"/>
                <w:sz w:val="20"/>
              </w:rPr>
              <w:t>
</w:t>
            </w:r>
            <w:r>
              <w:rPr>
                <w:rFonts w:ascii="Times New Roman"/>
                <w:b w:val="false"/>
                <w:i w:val="false"/>
                <w:color w:val="000000"/>
                <w:sz w:val="20"/>
              </w:rPr>
              <w:t>тазарту;</w:t>
            </w:r>
            <w:r>
              <w:br/>
            </w:r>
            <w:r>
              <w:rPr>
                <w:rFonts w:ascii="Times New Roman"/>
                <w:b w:val="false"/>
                <w:i w:val="false"/>
                <w:color w:val="000000"/>
                <w:sz w:val="20"/>
              </w:rPr>
              <w:t>
</w:t>
            </w:r>
            <w:r>
              <w:rPr>
                <w:rFonts w:ascii="Times New Roman"/>
                <w:b w:val="false"/>
                <w:i w:val="false"/>
                <w:color w:val="000000"/>
                <w:sz w:val="20"/>
              </w:rPr>
              <w:t>3) көктемгі ағаш</w:t>
            </w:r>
            <w:r>
              <w:br/>
            </w:r>
            <w:r>
              <w:rPr>
                <w:rFonts w:ascii="Times New Roman"/>
                <w:b w:val="false"/>
                <w:i w:val="false"/>
                <w:color w:val="000000"/>
                <w:sz w:val="20"/>
              </w:rPr>
              <w:t>
</w:t>
            </w:r>
            <w:r>
              <w:rPr>
                <w:rFonts w:ascii="Times New Roman"/>
                <w:b w:val="false"/>
                <w:i w:val="false"/>
                <w:color w:val="000000"/>
                <w:sz w:val="20"/>
              </w:rPr>
              <w:t>отырғызуға</w:t>
            </w:r>
            <w:r>
              <w:br/>
            </w:r>
            <w:r>
              <w:rPr>
                <w:rFonts w:ascii="Times New Roman"/>
                <w:b w:val="false"/>
                <w:i w:val="false"/>
                <w:color w:val="000000"/>
                <w:sz w:val="20"/>
              </w:rPr>
              <w:t>
</w:t>
            </w:r>
            <w:r>
              <w:rPr>
                <w:rFonts w:ascii="Times New Roman"/>
                <w:b w:val="false"/>
                <w:i w:val="false"/>
                <w:color w:val="000000"/>
                <w:sz w:val="20"/>
              </w:rPr>
              <w:t>қатысу;</w:t>
            </w:r>
            <w:r>
              <w:br/>
            </w:r>
            <w:r>
              <w:rPr>
                <w:rFonts w:ascii="Times New Roman"/>
                <w:b w:val="false"/>
                <w:i w:val="false"/>
                <w:color w:val="000000"/>
                <w:sz w:val="20"/>
              </w:rPr>
              <w:t>
</w:t>
            </w:r>
            <w:r>
              <w:rPr>
                <w:rFonts w:ascii="Times New Roman"/>
                <w:b w:val="false"/>
                <w:i w:val="false"/>
                <w:color w:val="000000"/>
                <w:sz w:val="20"/>
              </w:rPr>
              <w:t>4) село</w:t>
            </w:r>
            <w:r>
              <w:br/>
            </w:r>
            <w:r>
              <w:rPr>
                <w:rFonts w:ascii="Times New Roman"/>
                <w:b w:val="false"/>
                <w:i w:val="false"/>
                <w:color w:val="000000"/>
                <w:sz w:val="20"/>
              </w:rPr>
              <w:t>
</w:t>
            </w:r>
            <w:r>
              <w:rPr>
                <w:rFonts w:ascii="Times New Roman"/>
                <w:b w:val="false"/>
                <w:i w:val="false"/>
                <w:color w:val="000000"/>
                <w:sz w:val="20"/>
              </w:rPr>
              <w:t>көшелерінде</w:t>
            </w:r>
            <w:r>
              <w:br/>
            </w:r>
            <w:r>
              <w:rPr>
                <w:rFonts w:ascii="Times New Roman"/>
                <w:b w:val="false"/>
                <w:i w:val="false"/>
                <w:color w:val="000000"/>
                <w:sz w:val="20"/>
              </w:rPr>
              <w:t>
</w:t>
            </w:r>
            <w:r>
              <w:rPr>
                <w:rFonts w:ascii="Times New Roman"/>
                <w:b w:val="false"/>
                <w:i w:val="false"/>
                <w:color w:val="000000"/>
                <w:sz w:val="20"/>
              </w:rPr>
              <w:t>отырғызылған</w:t>
            </w:r>
            <w:r>
              <w:br/>
            </w:r>
            <w:r>
              <w:rPr>
                <w:rFonts w:ascii="Times New Roman"/>
                <w:b w:val="false"/>
                <w:i w:val="false"/>
                <w:color w:val="000000"/>
                <w:sz w:val="20"/>
              </w:rPr>
              <w:t>
</w:t>
            </w:r>
            <w:r>
              <w:rPr>
                <w:rFonts w:ascii="Times New Roman"/>
                <w:b w:val="false"/>
                <w:i w:val="false"/>
                <w:color w:val="000000"/>
                <w:sz w:val="20"/>
              </w:rPr>
              <w:t>ағаштарды жаз</w:t>
            </w:r>
            <w:r>
              <w:br/>
            </w:r>
            <w:r>
              <w:rPr>
                <w:rFonts w:ascii="Times New Roman"/>
                <w:b w:val="false"/>
                <w:i w:val="false"/>
                <w:color w:val="000000"/>
                <w:sz w:val="20"/>
              </w:rPr>
              <w:t>
</w:t>
            </w:r>
            <w:r>
              <w:rPr>
                <w:rFonts w:ascii="Times New Roman"/>
                <w:b w:val="false"/>
                <w:i w:val="false"/>
                <w:color w:val="000000"/>
                <w:sz w:val="20"/>
              </w:rPr>
              <w:t>кезеңінде күту,</w:t>
            </w:r>
            <w:r>
              <w:br/>
            </w:r>
            <w:r>
              <w:rPr>
                <w:rFonts w:ascii="Times New Roman"/>
                <w:b w:val="false"/>
                <w:i w:val="false"/>
                <w:color w:val="000000"/>
                <w:sz w:val="20"/>
              </w:rPr>
              <w:t>
</w:t>
            </w:r>
            <w:r>
              <w:rPr>
                <w:rFonts w:ascii="Times New Roman"/>
                <w:b w:val="false"/>
                <w:i w:val="false"/>
                <w:color w:val="000000"/>
                <w:sz w:val="20"/>
              </w:rPr>
              <w:t>суару;</w:t>
            </w:r>
            <w:r>
              <w:br/>
            </w:r>
            <w:r>
              <w:rPr>
                <w:rFonts w:ascii="Times New Roman"/>
                <w:b w:val="false"/>
                <w:i w:val="false"/>
                <w:color w:val="000000"/>
                <w:sz w:val="20"/>
              </w:rPr>
              <w:t>
</w:t>
            </w:r>
            <w:r>
              <w:rPr>
                <w:rFonts w:ascii="Times New Roman"/>
                <w:b w:val="false"/>
                <w:i w:val="false"/>
                <w:color w:val="000000"/>
                <w:sz w:val="20"/>
              </w:rPr>
              <w:t>5) Ұлы Отан</w:t>
            </w:r>
            <w:r>
              <w:br/>
            </w:r>
            <w:r>
              <w:rPr>
                <w:rFonts w:ascii="Times New Roman"/>
                <w:b w:val="false"/>
                <w:i w:val="false"/>
                <w:color w:val="000000"/>
                <w:sz w:val="20"/>
              </w:rPr>
              <w:t>
</w:t>
            </w:r>
            <w:r>
              <w:rPr>
                <w:rFonts w:ascii="Times New Roman"/>
                <w:b w:val="false"/>
                <w:i w:val="false"/>
                <w:color w:val="000000"/>
                <w:sz w:val="20"/>
              </w:rPr>
              <w:t>соғысында қаза</w:t>
            </w:r>
            <w:r>
              <w:br/>
            </w:r>
            <w:r>
              <w:rPr>
                <w:rFonts w:ascii="Times New Roman"/>
                <w:b w:val="false"/>
                <w:i w:val="false"/>
                <w:color w:val="000000"/>
                <w:sz w:val="20"/>
              </w:rPr>
              <w:t>
</w:t>
            </w:r>
            <w:r>
              <w:rPr>
                <w:rFonts w:ascii="Times New Roman"/>
                <w:b w:val="false"/>
                <w:i w:val="false"/>
                <w:color w:val="000000"/>
                <w:sz w:val="20"/>
              </w:rPr>
              <w:t>тапқан</w:t>
            </w:r>
            <w:r>
              <w:br/>
            </w:r>
            <w:r>
              <w:rPr>
                <w:rFonts w:ascii="Times New Roman"/>
                <w:b w:val="false"/>
                <w:i w:val="false"/>
                <w:color w:val="000000"/>
                <w:sz w:val="20"/>
              </w:rPr>
              <w:t>
</w:t>
            </w:r>
            <w:r>
              <w:rPr>
                <w:rFonts w:ascii="Times New Roman"/>
                <w:b w:val="false"/>
                <w:i w:val="false"/>
                <w:color w:val="000000"/>
                <w:sz w:val="20"/>
              </w:rPr>
              <w:t>жауынгерлердің</w:t>
            </w:r>
            <w:r>
              <w:br/>
            </w:r>
            <w:r>
              <w:rPr>
                <w:rFonts w:ascii="Times New Roman"/>
                <w:b w:val="false"/>
                <w:i w:val="false"/>
                <w:color w:val="000000"/>
                <w:sz w:val="20"/>
              </w:rPr>
              <w:t>
</w:t>
            </w:r>
            <w:r>
              <w:rPr>
                <w:rFonts w:ascii="Times New Roman"/>
                <w:b w:val="false"/>
                <w:i w:val="false"/>
                <w:color w:val="000000"/>
                <w:sz w:val="20"/>
              </w:rPr>
              <w:t>ескерткіштерін</w:t>
            </w:r>
            <w:r>
              <w:br/>
            </w:r>
            <w:r>
              <w:rPr>
                <w:rFonts w:ascii="Times New Roman"/>
                <w:b w:val="false"/>
                <w:i w:val="false"/>
                <w:color w:val="000000"/>
                <w:sz w:val="20"/>
              </w:rPr>
              <w:t>
</w:t>
            </w:r>
            <w:r>
              <w:rPr>
                <w:rFonts w:ascii="Times New Roman"/>
                <w:b w:val="false"/>
                <w:i w:val="false"/>
                <w:color w:val="000000"/>
                <w:sz w:val="20"/>
              </w:rPr>
              <w:t>тазалауға</w:t>
            </w:r>
            <w:r>
              <w:br/>
            </w:r>
            <w:r>
              <w:rPr>
                <w:rFonts w:ascii="Times New Roman"/>
                <w:b w:val="false"/>
                <w:i w:val="false"/>
                <w:color w:val="000000"/>
                <w:sz w:val="20"/>
              </w:rPr>
              <w:t>
</w:t>
            </w:r>
            <w:r>
              <w:rPr>
                <w:rFonts w:ascii="Times New Roman"/>
                <w:b w:val="false"/>
                <w:i w:val="false"/>
                <w:color w:val="000000"/>
                <w:sz w:val="20"/>
              </w:rPr>
              <w:t>(ақтау, сырлау)</w:t>
            </w:r>
            <w:r>
              <w:br/>
            </w:r>
            <w:r>
              <w:rPr>
                <w:rFonts w:ascii="Times New Roman"/>
                <w:b w:val="false"/>
                <w:i w:val="false"/>
                <w:color w:val="000000"/>
                <w:sz w:val="20"/>
              </w:rPr>
              <w:t>
</w:t>
            </w:r>
            <w:r>
              <w:rPr>
                <w:rFonts w:ascii="Times New Roman"/>
                <w:b w:val="false"/>
                <w:i w:val="false"/>
                <w:color w:val="000000"/>
                <w:sz w:val="20"/>
              </w:rPr>
              <w:t>көмектесу;</w:t>
            </w:r>
            <w:r>
              <w:br/>
            </w:r>
            <w:r>
              <w:rPr>
                <w:rFonts w:ascii="Times New Roman"/>
                <w:b w:val="false"/>
                <w:i w:val="false"/>
                <w:color w:val="000000"/>
                <w:sz w:val="20"/>
              </w:rPr>
              <w:t>
</w:t>
            </w:r>
            <w:r>
              <w:rPr>
                <w:rFonts w:ascii="Times New Roman"/>
                <w:b w:val="false"/>
                <w:i w:val="false"/>
                <w:color w:val="000000"/>
                <w:sz w:val="20"/>
              </w:rPr>
              <w:t>6) село аумағын</w:t>
            </w:r>
            <w:r>
              <w:br/>
            </w:r>
            <w:r>
              <w:rPr>
                <w:rFonts w:ascii="Times New Roman"/>
                <w:b w:val="false"/>
                <w:i w:val="false"/>
                <w:color w:val="000000"/>
                <w:sz w:val="20"/>
              </w:rPr>
              <w:t>
</w:t>
            </w:r>
            <w:r>
              <w:rPr>
                <w:rFonts w:ascii="Times New Roman"/>
                <w:b w:val="false"/>
                <w:i w:val="false"/>
                <w:color w:val="000000"/>
                <w:sz w:val="20"/>
              </w:rPr>
              <w:t>күзгі санитарлық</w:t>
            </w:r>
            <w:r>
              <w:br/>
            </w:r>
            <w:r>
              <w:rPr>
                <w:rFonts w:ascii="Times New Roman"/>
                <w:b w:val="false"/>
                <w:i w:val="false"/>
                <w:color w:val="000000"/>
                <w:sz w:val="20"/>
              </w:rPr>
              <w:t>
</w:t>
            </w:r>
            <w:r>
              <w:rPr>
                <w:rFonts w:ascii="Times New Roman"/>
                <w:b w:val="false"/>
                <w:i w:val="false"/>
                <w:color w:val="000000"/>
                <w:sz w:val="20"/>
              </w:rPr>
              <w:t>тазартуға</w:t>
            </w:r>
            <w:r>
              <w:br/>
            </w:r>
            <w:r>
              <w:rPr>
                <w:rFonts w:ascii="Times New Roman"/>
                <w:b w:val="false"/>
                <w:i w:val="false"/>
                <w:color w:val="000000"/>
                <w:sz w:val="20"/>
              </w:rPr>
              <w:t>
</w:t>
            </w:r>
            <w:r>
              <w:rPr>
                <w:rFonts w:ascii="Times New Roman"/>
                <w:b w:val="false"/>
                <w:i w:val="false"/>
                <w:color w:val="000000"/>
                <w:sz w:val="20"/>
              </w:rPr>
              <w:t>қатысу;</w:t>
            </w:r>
            <w:r>
              <w:br/>
            </w:r>
            <w:r>
              <w:rPr>
                <w:rFonts w:ascii="Times New Roman"/>
                <w:b w:val="false"/>
                <w:i w:val="false"/>
                <w:color w:val="000000"/>
                <w:sz w:val="20"/>
              </w:rPr>
              <w:t>
</w:t>
            </w:r>
            <w:r>
              <w:rPr>
                <w:rFonts w:ascii="Times New Roman"/>
                <w:b w:val="false"/>
                <w:i w:val="false"/>
                <w:color w:val="000000"/>
                <w:sz w:val="20"/>
              </w:rPr>
              <w:t>7) күзгі ағаш</w:t>
            </w:r>
            <w:r>
              <w:br/>
            </w:r>
            <w:r>
              <w:rPr>
                <w:rFonts w:ascii="Times New Roman"/>
                <w:b w:val="false"/>
                <w:i w:val="false"/>
                <w:color w:val="000000"/>
                <w:sz w:val="20"/>
              </w:rPr>
              <w:t>
</w:t>
            </w:r>
            <w:r>
              <w:rPr>
                <w:rFonts w:ascii="Times New Roman"/>
                <w:b w:val="false"/>
                <w:i w:val="false"/>
                <w:color w:val="000000"/>
                <w:sz w:val="20"/>
              </w:rPr>
              <w:t>отырғызуға</w:t>
            </w:r>
            <w:r>
              <w:br/>
            </w:r>
            <w:r>
              <w:rPr>
                <w:rFonts w:ascii="Times New Roman"/>
                <w:b w:val="false"/>
                <w:i w:val="false"/>
                <w:color w:val="000000"/>
                <w:sz w:val="20"/>
              </w:rPr>
              <w:t>
</w:t>
            </w:r>
            <w:r>
              <w:rPr>
                <w:rFonts w:ascii="Times New Roman"/>
                <w:b w:val="false"/>
                <w:i w:val="false"/>
                <w:color w:val="000000"/>
                <w:sz w:val="20"/>
              </w:rPr>
              <w:t>қатысу.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2874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528</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352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2032</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352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704</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336</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Қызметкердің</w:t>
            </w:r>
            <w:r>
              <w:br/>
            </w:r>
            <w:r>
              <w:rPr>
                <w:rFonts w:ascii="Times New Roman"/>
                <w:b w:val="false"/>
                <w:i w:val="false"/>
                <w:color w:val="000000"/>
                <w:sz w:val="20"/>
              </w:rPr>
              <w:t>
</w:t>
            </w:r>
            <w:r>
              <w:rPr>
                <w:rFonts w:ascii="Times New Roman"/>
                <w:b w:val="false"/>
                <w:i w:val="false"/>
                <w:color w:val="000000"/>
                <w:sz w:val="20"/>
              </w:rPr>
              <w:t>алдын-ала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 өтуін</w:t>
            </w:r>
            <w:r>
              <w:br/>
            </w:r>
            <w:r>
              <w:rPr>
                <w:rFonts w:ascii="Times New Roman"/>
                <w:b w:val="false"/>
                <w:i w:val="false"/>
                <w:color w:val="000000"/>
                <w:sz w:val="20"/>
              </w:rPr>
              <w:t>
</w:t>
            </w:r>
            <w:r>
              <w:rPr>
                <w:rFonts w:ascii="Times New Roman"/>
                <w:b w:val="false"/>
                <w:i w:val="false"/>
                <w:color w:val="000000"/>
                <w:sz w:val="20"/>
              </w:rPr>
              <w:t>талап етпейтін</w:t>
            </w:r>
            <w:r>
              <w:br/>
            </w:r>
            <w:r>
              <w:rPr>
                <w:rFonts w:ascii="Times New Roman"/>
                <w:b w:val="false"/>
                <w:i w:val="false"/>
                <w:color w:val="000000"/>
                <w:sz w:val="20"/>
              </w:rPr>
              <w:t>
</w:t>
            </w:r>
            <w:r>
              <w:rPr>
                <w:rFonts w:ascii="Times New Roman"/>
                <w:b w:val="false"/>
                <w:i w:val="false"/>
                <w:color w:val="000000"/>
                <w:sz w:val="20"/>
              </w:rPr>
              <w:t>Қарасу</w:t>
            </w:r>
            <w:r>
              <w:br/>
            </w:r>
            <w:r>
              <w:rPr>
                <w:rFonts w:ascii="Times New Roman"/>
                <w:b w:val="false"/>
                <w:i w:val="false"/>
                <w:color w:val="000000"/>
                <w:sz w:val="20"/>
              </w:rPr>
              <w:t>
</w:t>
            </w:r>
            <w:r>
              <w:rPr>
                <w:rFonts w:ascii="Times New Roman"/>
                <w:b w:val="false"/>
                <w:i w:val="false"/>
                <w:color w:val="000000"/>
                <w:sz w:val="20"/>
              </w:rPr>
              <w:t>селосындағы</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1) селодағы</w:t>
            </w:r>
            <w:r>
              <w:br/>
            </w:r>
            <w:r>
              <w:rPr>
                <w:rFonts w:ascii="Times New Roman"/>
                <w:b w:val="false"/>
                <w:i w:val="false"/>
                <w:color w:val="000000"/>
                <w:sz w:val="20"/>
              </w:rPr>
              <w:t>
</w:t>
            </w:r>
            <w:r>
              <w:rPr>
                <w:rFonts w:ascii="Times New Roman"/>
                <w:b w:val="false"/>
                <w:i w:val="false"/>
                <w:color w:val="000000"/>
                <w:sz w:val="20"/>
              </w:rPr>
              <w:t>орталық алаңның,</w:t>
            </w:r>
            <w:r>
              <w:br/>
            </w:r>
            <w:r>
              <w:rPr>
                <w:rFonts w:ascii="Times New Roman"/>
                <w:b w:val="false"/>
                <w:i w:val="false"/>
                <w:color w:val="000000"/>
                <w:sz w:val="20"/>
              </w:rPr>
              <w:t>
</w:t>
            </w:r>
            <w:r>
              <w:rPr>
                <w:rFonts w:ascii="Times New Roman"/>
                <w:b w:val="false"/>
                <w:i w:val="false"/>
                <w:color w:val="000000"/>
                <w:sz w:val="20"/>
              </w:rPr>
              <w:t>әкімдіктің және</w:t>
            </w:r>
            <w:r>
              <w:br/>
            </w:r>
            <w:r>
              <w:rPr>
                <w:rFonts w:ascii="Times New Roman"/>
                <w:b w:val="false"/>
                <w:i w:val="false"/>
                <w:color w:val="000000"/>
                <w:sz w:val="20"/>
              </w:rPr>
              <w:t>
</w:t>
            </w:r>
            <w:r>
              <w:rPr>
                <w:rFonts w:ascii="Times New Roman"/>
                <w:b w:val="false"/>
                <w:i w:val="false"/>
                <w:color w:val="000000"/>
                <w:sz w:val="20"/>
              </w:rPr>
              <w:t>негізгі</w:t>
            </w:r>
            <w:r>
              <w:br/>
            </w:r>
            <w:r>
              <w:rPr>
                <w:rFonts w:ascii="Times New Roman"/>
                <w:b w:val="false"/>
                <w:i w:val="false"/>
                <w:color w:val="000000"/>
                <w:sz w:val="20"/>
              </w:rPr>
              <w:t>
</w:t>
            </w:r>
            <w:r>
              <w:rPr>
                <w:rFonts w:ascii="Times New Roman"/>
                <w:b w:val="false"/>
                <w:i w:val="false"/>
                <w:color w:val="000000"/>
                <w:sz w:val="20"/>
              </w:rPr>
              <w:t>жолдардың</w:t>
            </w:r>
            <w:r>
              <w:br/>
            </w:r>
            <w:r>
              <w:rPr>
                <w:rFonts w:ascii="Times New Roman"/>
                <w:b w:val="false"/>
                <w:i w:val="false"/>
                <w:color w:val="000000"/>
                <w:sz w:val="20"/>
              </w:rPr>
              <w:t>
</w:t>
            </w:r>
            <w:r>
              <w:rPr>
                <w:rFonts w:ascii="Times New Roman"/>
                <w:b w:val="false"/>
                <w:i w:val="false"/>
                <w:color w:val="000000"/>
                <w:sz w:val="20"/>
              </w:rPr>
              <w:t>аумақтарын үнемі</w:t>
            </w:r>
            <w:r>
              <w:br/>
            </w:r>
            <w:r>
              <w:rPr>
                <w:rFonts w:ascii="Times New Roman"/>
                <w:b w:val="false"/>
                <w:i w:val="false"/>
                <w:color w:val="000000"/>
                <w:sz w:val="20"/>
              </w:rPr>
              <w:t>
</w:t>
            </w:r>
            <w:r>
              <w:rPr>
                <w:rFonts w:ascii="Times New Roman"/>
                <w:b w:val="false"/>
                <w:i w:val="false"/>
                <w:color w:val="000000"/>
                <w:sz w:val="20"/>
              </w:rPr>
              <w:t>қардан тазартуға</w:t>
            </w:r>
            <w:r>
              <w:br/>
            </w:r>
            <w:r>
              <w:rPr>
                <w:rFonts w:ascii="Times New Roman"/>
                <w:b w:val="false"/>
                <w:i w:val="false"/>
                <w:color w:val="000000"/>
                <w:sz w:val="20"/>
              </w:rPr>
              <w:t>
</w:t>
            </w:r>
            <w:r>
              <w:rPr>
                <w:rFonts w:ascii="Times New Roman"/>
                <w:b w:val="false"/>
                <w:i w:val="false"/>
                <w:color w:val="000000"/>
                <w:sz w:val="20"/>
              </w:rPr>
              <w:t>көмектесу;</w:t>
            </w:r>
            <w:r>
              <w:br/>
            </w:r>
            <w:r>
              <w:rPr>
                <w:rFonts w:ascii="Times New Roman"/>
                <w:b w:val="false"/>
                <w:i w:val="false"/>
                <w:color w:val="000000"/>
                <w:sz w:val="20"/>
              </w:rPr>
              <w:t>
</w:t>
            </w:r>
            <w:r>
              <w:rPr>
                <w:rFonts w:ascii="Times New Roman"/>
                <w:b w:val="false"/>
                <w:i w:val="false"/>
                <w:color w:val="000000"/>
                <w:sz w:val="20"/>
              </w:rPr>
              <w:t>2) село аумағын</w:t>
            </w:r>
            <w:r>
              <w:br/>
            </w:r>
            <w:r>
              <w:rPr>
                <w:rFonts w:ascii="Times New Roman"/>
                <w:b w:val="false"/>
                <w:i w:val="false"/>
                <w:color w:val="000000"/>
                <w:sz w:val="20"/>
              </w:rPr>
              <w:t>
</w:t>
            </w:r>
            <w:r>
              <w:rPr>
                <w:rFonts w:ascii="Times New Roman"/>
                <w:b w:val="false"/>
                <w:i w:val="false"/>
                <w:color w:val="000000"/>
                <w:sz w:val="20"/>
              </w:rPr>
              <w:t>көктемгі</w:t>
            </w:r>
            <w:r>
              <w:br/>
            </w:r>
            <w:r>
              <w:rPr>
                <w:rFonts w:ascii="Times New Roman"/>
                <w:b w:val="false"/>
                <w:i w:val="false"/>
                <w:color w:val="000000"/>
                <w:sz w:val="20"/>
              </w:rPr>
              <w:t>
</w:t>
            </w:r>
            <w:r>
              <w:rPr>
                <w:rFonts w:ascii="Times New Roman"/>
                <w:b w:val="false"/>
                <w:i w:val="false"/>
                <w:color w:val="000000"/>
                <w:sz w:val="20"/>
              </w:rPr>
              <w:t>санитарлық</w:t>
            </w:r>
            <w:r>
              <w:br/>
            </w:r>
            <w:r>
              <w:rPr>
                <w:rFonts w:ascii="Times New Roman"/>
                <w:b w:val="false"/>
                <w:i w:val="false"/>
                <w:color w:val="000000"/>
                <w:sz w:val="20"/>
              </w:rPr>
              <w:t>
</w:t>
            </w:r>
            <w:r>
              <w:rPr>
                <w:rFonts w:ascii="Times New Roman"/>
                <w:b w:val="false"/>
                <w:i w:val="false"/>
                <w:color w:val="000000"/>
                <w:sz w:val="20"/>
              </w:rPr>
              <w:t>тазарту;</w:t>
            </w:r>
            <w:r>
              <w:br/>
            </w:r>
            <w:r>
              <w:rPr>
                <w:rFonts w:ascii="Times New Roman"/>
                <w:b w:val="false"/>
                <w:i w:val="false"/>
                <w:color w:val="000000"/>
                <w:sz w:val="20"/>
              </w:rPr>
              <w:t>
</w:t>
            </w:r>
            <w:r>
              <w:rPr>
                <w:rFonts w:ascii="Times New Roman"/>
                <w:b w:val="false"/>
                <w:i w:val="false"/>
                <w:color w:val="000000"/>
                <w:sz w:val="20"/>
              </w:rPr>
              <w:t>3) көктемгі ағаш</w:t>
            </w:r>
            <w:r>
              <w:br/>
            </w:r>
            <w:r>
              <w:rPr>
                <w:rFonts w:ascii="Times New Roman"/>
                <w:b w:val="false"/>
                <w:i w:val="false"/>
                <w:color w:val="000000"/>
                <w:sz w:val="20"/>
              </w:rPr>
              <w:t>
</w:t>
            </w:r>
            <w:r>
              <w:rPr>
                <w:rFonts w:ascii="Times New Roman"/>
                <w:b w:val="false"/>
                <w:i w:val="false"/>
                <w:color w:val="000000"/>
                <w:sz w:val="20"/>
              </w:rPr>
              <w:t>отырғызуға</w:t>
            </w:r>
            <w:r>
              <w:br/>
            </w:r>
            <w:r>
              <w:rPr>
                <w:rFonts w:ascii="Times New Roman"/>
                <w:b w:val="false"/>
                <w:i w:val="false"/>
                <w:color w:val="000000"/>
                <w:sz w:val="20"/>
              </w:rPr>
              <w:t>
</w:t>
            </w:r>
            <w:r>
              <w:rPr>
                <w:rFonts w:ascii="Times New Roman"/>
                <w:b w:val="false"/>
                <w:i w:val="false"/>
                <w:color w:val="000000"/>
                <w:sz w:val="20"/>
              </w:rPr>
              <w:t>көмектесу;</w:t>
            </w:r>
            <w:r>
              <w:br/>
            </w:r>
            <w:r>
              <w:rPr>
                <w:rFonts w:ascii="Times New Roman"/>
                <w:b w:val="false"/>
                <w:i w:val="false"/>
                <w:color w:val="000000"/>
                <w:sz w:val="20"/>
              </w:rPr>
              <w:t>
</w:t>
            </w:r>
            <w:r>
              <w:rPr>
                <w:rFonts w:ascii="Times New Roman"/>
                <w:b w:val="false"/>
                <w:i w:val="false"/>
                <w:color w:val="000000"/>
                <w:sz w:val="20"/>
              </w:rPr>
              <w:t>4) село</w:t>
            </w:r>
            <w:r>
              <w:br/>
            </w:r>
            <w:r>
              <w:rPr>
                <w:rFonts w:ascii="Times New Roman"/>
                <w:b w:val="false"/>
                <w:i w:val="false"/>
                <w:color w:val="000000"/>
                <w:sz w:val="20"/>
              </w:rPr>
              <w:t>
</w:t>
            </w:r>
            <w:r>
              <w:rPr>
                <w:rFonts w:ascii="Times New Roman"/>
                <w:b w:val="false"/>
                <w:i w:val="false"/>
                <w:color w:val="000000"/>
                <w:sz w:val="20"/>
              </w:rPr>
              <w:t>көшелерінде</w:t>
            </w:r>
            <w:r>
              <w:br/>
            </w:r>
            <w:r>
              <w:rPr>
                <w:rFonts w:ascii="Times New Roman"/>
                <w:b w:val="false"/>
                <w:i w:val="false"/>
                <w:color w:val="000000"/>
                <w:sz w:val="20"/>
              </w:rPr>
              <w:t>
</w:t>
            </w:r>
            <w:r>
              <w:rPr>
                <w:rFonts w:ascii="Times New Roman"/>
                <w:b w:val="false"/>
                <w:i w:val="false"/>
                <w:color w:val="000000"/>
                <w:sz w:val="20"/>
              </w:rPr>
              <w:t>отырғызылған</w:t>
            </w:r>
            <w:r>
              <w:br/>
            </w:r>
            <w:r>
              <w:rPr>
                <w:rFonts w:ascii="Times New Roman"/>
                <w:b w:val="false"/>
                <w:i w:val="false"/>
                <w:color w:val="000000"/>
                <w:sz w:val="20"/>
              </w:rPr>
              <w:t>
</w:t>
            </w:r>
            <w:r>
              <w:rPr>
                <w:rFonts w:ascii="Times New Roman"/>
                <w:b w:val="false"/>
                <w:i w:val="false"/>
                <w:color w:val="000000"/>
                <w:sz w:val="20"/>
              </w:rPr>
              <w:t>ағаштарды жаз</w:t>
            </w:r>
            <w:r>
              <w:br/>
            </w:r>
            <w:r>
              <w:rPr>
                <w:rFonts w:ascii="Times New Roman"/>
                <w:b w:val="false"/>
                <w:i w:val="false"/>
                <w:color w:val="000000"/>
                <w:sz w:val="20"/>
              </w:rPr>
              <w:t>
</w:t>
            </w:r>
            <w:r>
              <w:rPr>
                <w:rFonts w:ascii="Times New Roman"/>
                <w:b w:val="false"/>
                <w:i w:val="false"/>
                <w:color w:val="000000"/>
                <w:sz w:val="20"/>
              </w:rPr>
              <w:t>кезеңінде күту,</w:t>
            </w:r>
            <w:r>
              <w:br/>
            </w:r>
            <w:r>
              <w:rPr>
                <w:rFonts w:ascii="Times New Roman"/>
                <w:b w:val="false"/>
                <w:i w:val="false"/>
                <w:color w:val="000000"/>
                <w:sz w:val="20"/>
              </w:rPr>
              <w:t>
</w:t>
            </w:r>
            <w:r>
              <w:rPr>
                <w:rFonts w:ascii="Times New Roman"/>
                <w:b w:val="false"/>
                <w:i w:val="false"/>
                <w:color w:val="000000"/>
                <w:sz w:val="20"/>
              </w:rPr>
              <w:t>суару;</w:t>
            </w:r>
            <w:r>
              <w:br/>
            </w:r>
            <w:r>
              <w:rPr>
                <w:rFonts w:ascii="Times New Roman"/>
                <w:b w:val="false"/>
                <w:i w:val="false"/>
                <w:color w:val="000000"/>
                <w:sz w:val="20"/>
              </w:rPr>
              <w:t>
</w:t>
            </w:r>
            <w:r>
              <w:rPr>
                <w:rFonts w:ascii="Times New Roman"/>
                <w:b w:val="false"/>
                <w:i w:val="false"/>
                <w:color w:val="000000"/>
                <w:sz w:val="20"/>
              </w:rPr>
              <w:t>5) Ұлы Отан</w:t>
            </w:r>
            <w:r>
              <w:br/>
            </w:r>
            <w:r>
              <w:rPr>
                <w:rFonts w:ascii="Times New Roman"/>
                <w:b w:val="false"/>
                <w:i w:val="false"/>
                <w:color w:val="000000"/>
                <w:sz w:val="20"/>
              </w:rPr>
              <w:t>
</w:t>
            </w:r>
            <w:r>
              <w:rPr>
                <w:rFonts w:ascii="Times New Roman"/>
                <w:b w:val="false"/>
                <w:i w:val="false"/>
                <w:color w:val="000000"/>
                <w:sz w:val="20"/>
              </w:rPr>
              <w:t>соғысында қаза</w:t>
            </w:r>
            <w:r>
              <w:br/>
            </w:r>
            <w:r>
              <w:rPr>
                <w:rFonts w:ascii="Times New Roman"/>
                <w:b w:val="false"/>
                <w:i w:val="false"/>
                <w:color w:val="000000"/>
                <w:sz w:val="20"/>
              </w:rPr>
              <w:t>
</w:t>
            </w:r>
            <w:r>
              <w:rPr>
                <w:rFonts w:ascii="Times New Roman"/>
                <w:b w:val="false"/>
                <w:i w:val="false"/>
                <w:color w:val="000000"/>
                <w:sz w:val="20"/>
              </w:rPr>
              <w:t>тапқан</w:t>
            </w:r>
            <w:r>
              <w:br/>
            </w:r>
            <w:r>
              <w:rPr>
                <w:rFonts w:ascii="Times New Roman"/>
                <w:b w:val="false"/>
                <w:i w:val="false"/>
                <w:color w:val="000000"/>
                <w:sz w:val="20"/>
              </w:rPr>
              <w:t>
</w:t>
            </w:r>
            <w:r>
              <w:rPr>
                <w:rFonts w:ascii="Times New Roman"/>
                <w:b w:val="false"/>
                <w:i w:val="false"/>
                <w:color w:val="000000"/>
                <w:sz w:val="20"/>
              </w:rPr>
              <w:t>жауынгерлердің</w:t>
            </w:r>
            <w:r>
              <w:br/>
            </w:r>
            <w:r>
              <w:rPr>
                <w:rFonts w:ascii="Times New Roman"/>
                <w:b w:val="false"/>
                <w:i w:val="false"/>
                <w:color w:val="000000"/>
                <w:sz w:val="20"/>
              </w:rPr>
              <w:t>
</w:t>
            </w:r>
            <w:r>
              <w:rPr>
                <w:rFonts w:ascii="Times New Roman"/>
                <w:b w:val="false"/>
                <w:i w:val="false"/>
                <w:color w:val="000000"/>
                <w:sz w:val="20"/>
              </w:rPr>
              <w:t>ескерткіштерін</w:t>
            </w:r>
            <w:r>
              <w:br/>
            </w:r>
            <w:r>
              <w:rPr>
                <w:rFonts w:ascii="Times New Roman"/>
                <w:b w:val="false"/>
                <w:i w:val="false"/>
                <w:color w:val="000000"/>
                <w:sz w:val="20"/>
              </w:rPr>
              <w:t>
</w:t>
            </w:r>
            <w:r>
              <w:rPr>
                <w:rFonts w:ascii="Times New Roman"/>
                <w:b w:val="false"/>
                <w:i w:val="false"/>
                <w:color w:val="000000"/>
                <w:sz w:val="20"/>
              </w:rPr>
              <w:t>тазалауға</w:t>
            </w:r>
            <w:r>
              <w:br/>
            </w:r>
            <w:r>
              <w:rPr>
                <w:rFonts w:ascii="Times New Roman"/>
                <w:b w:val="false"/>
                <w:i w:val="false"/>
                <w:color w:val="000000"/>
                <w:sz w:val="20"/>
              </w:rPr>
              <w:t>
</w:t>
            </w:r>
            <w:r>
              <w:rPr>
                <w:rFonts w:ascii="Times New Roman"/>
                <w:b w:val="false"/>
                <w:i w:val="false"/>
                <w:color w:val="000000"/>
                <w:sz w:val="20"/>
              </w:rPr>
              <w:t>(ақтау, сырлау)</w:t>
            </w:r>
            <w:r>
              <w:br/>
            </w:r>
            <w:r>
              <w:rPr>
                <w:rFonts w:ascii="Times New Roman"/>
                <w:b w:val="false"/>
                <w:i w:val="false"/>
                <w:color w:val="000000"/>
                <w:sz w:val="20"/>
              </w:rPr>
              <w:t>
</w:t>
            </w:r>
            <w:r>
              <w:rPr>
                <w:rFonts w:ascii="Times New Roman"/>
                <w:b w:val="false"/>
                <w:i w:val="false"/>
                <w:color w:val="000000"/>
                <w:sz w:val="20"/>
              </w:rPr>
              <w:t>көмектесу;</w:t>
            </w:r>
            <w:r>
              <w:br/>
            </w:r>
            <w:r>
              <w:rPr>
                <w:rFonts w:ascii="Times New Roman"/>
                <w:b w:val="false"/>
                <w:i w:val="false"/>
                <w:color w:val="000000"/>
                <w:sz w:val="20"/>
              </w:rPr>
              <w:t>
</w:t>
            </w:r>
            <w:r>
              <w:rPr>
                <w:rFonts w:ascii="Times New Roman"/>
                <w:b w:val="false"/>
                <w:i w:val="false"/>
                <w:color w:val="000000"/>
                <w:sz w:val="20"/>
              </w:rPr>
              <w:t>6) село аумағын</w:t>
            </w:r>
            <w:r>
              <w:br/>
            </w:r>
            <w:r>
              <w:rPr>
                <w:rFonts w:ascii="Times New Roman"/>
                <w:b w:val="false"/>
                <w:i w:val="false"/>
                <w:color w:val="000000"/>
                <w:sz w:val="20"/>
              </w:rPr>
              <w:t>
</w:t>
            </w:r>
            <w:r>
              <w:rPr>
                <w:rFonts w:ascii="Times New Roman"/>
                <w:b w:val="false"/>
                <w:i w:val="false"/>
                <w:color w:val="000000"/>
                <w:sz w:val="20"/>
              </w:rPr>
              <w:t>күзгі санитарлық</w:t>
            </w:r>
            <w:r>
              <w:br/>
            </w:r>
            <w:r>
              <w:rPr>
                <w:rFonts w:ascii="Times New Roman"/>
                <w:b w:val="false"/>
                <w:i w:val="false"/>
                <w:color w:val="000000"/>
                <w:sz w:val="20"/>
              </w:rPr>
              <w:t>
</w:t>
            </w:r>
            <w:r>
              <w:rPr>
                <w:rFonts w:ascii="Times New Roman"/>
                <w:b w:val="false"/>
                <w:i w:val="false"/>
                <w:color w:val="000000"/>
                <w:sz w:val="20"/>
              </w:rPr>
              <w:t>тазартуға</w:t>
            </w:r>
            <w:r>
              <w:br/>
            </w:r>
            <w:r>
              <w:rPr>
                <w:rFonts w:ascii="Times New Roman"/>
                <w:b w:val="false"/>
                <w:i w:val="false"/>
                <w:color w:val="000000"/>
                <w:sz w:val="20"/>
              </w:rPr>
              <w:t>
</w:t>
            </w:r>
            <w:r>
              <w:rPr>
                <w:rFonts w:ascii="Times New Roman"/>
                <w:b w:val="false"/>
                <w:i w:val="false"/>
                <w:color w:val="000000"/>
                <w:sz w:val="20"/>
              </w:rPr>
              <w:t>қатысу;</w:t>
            </w:r>
            <w:r>
              <w:br/>
            </w:r>
            <w:r>
              <w:rPr>
                <w:rFonts w:ascii="Times New Roman"/>
                <w:b w:val="false"/>
                <w:i w:val="false"/>
                <w:color w:val="000000"/>
                <w:sz w:val="20"/>
              </w:rPr>
              <w:t>
</w:t>
            </w:r>
            <w:r>
              <w:rPr>
                <w:rFonts w:ascii="Times New Roman"/>
                <w:b w:val="false"/>
                <w:i w:val="false"/>
                <w:color w:val="000000"/>
                <w:sz w:val="20"/>
              </w:rPr>
              <w:t>7) күзгі ағаш</w:t>
            </w:r>
            <w:r>
              <w:br/>
            </w:r>
            <w:r>
              <w:rPr>
                <w:rFonts w:ascii="Times New Roman"/>
                <w:b w:val="false"/>
                <w:i w:val="false"/>
                <w:color w:val="000000"/>
                <w:sz w:val="20"/>
              </w:rPr>
              <w:t>
</w:t>
            </w:r>
            <w:r>
              <w:rPr>
                <w:rFonts w:ascii="Times New Roman"/>
                <w:b w:val="false"/>
                <w:i w:val="false"/>
                <w:color w:val="000000"/>
                <w:sz w:val="20"/>
              </w:rPr>
              <w:t>отырғызуға</w:t>
            </w:r>
            <w:r>
              <w:br/>
            </w:r>
            <w:r>
              <w:rPr>
                <w:rFonts w:ascii="Times New Roman"/>
                <w:b w:val="false"/>
                <w:i w:val="false"/>
                <w:color w:val="000000"/>
                <w:sz w:val="20"/>
              </w:rPr>
              <w:t>
</w:t>
            </w:r>
            <w:r>
              <w:rPr>
                <w:rFonts w:ascii="Times New Roman"/>
                <w:b w:val="false"/>
                <w:i w:val="false"/>
                <w:color w:val="000000"/>
                <w:sz w:val="20"/>
              </w:rPr>
              <w:t>қатысу.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2320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352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352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2032</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704</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168</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Қызметкердің</w:t>
            </w:r>
            <w:r>
              <w:br/>
            </w:r>
            <w:r>
              <w:rPr>
                <w:rFonts w:ascii="Times New Roman"/>
                <w:b w:val="false"/>
                <w:i w:val="false"/>
                <w:color w:val="000000"/>
                <w:sz w:val="20"/>
              </w:rPr>
              <w:t>
</w:t>
            </w:r>
            <w:r>
              <w:rPr>
                <w:rFonts w:ascii="Times New Roman"/>
                <w:b w:val="false"/>
                <w:i w:val="false"/>
                <w:color w:val="000000"/>
                <w:sz w:val="20"/>
              </w:rPr>
              <w:t>алдын-ала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 өтуін</w:t>
            </w:r>
            <w:r>
              <w:br/>
            </w:r>
            <w:r>
              <w:rPr>
                <w:rFonts w:ascii="Times New Roman"/>
                <w:b w:val="false"/>
                <w:i w:val="false"/>
                <w:color w:val="000000"/>
                <w:sz w:val="20"/>
              </w:rPr>
              <w:t>
</w:t>
            </w:r>
            <w:r>
              <w:rPr>
                <w:rFonts w:ascii="Times New Roman"/>
                <w:b w:val="false"/>
                <w:i w:val="false"/>
                <w:color w:val="000000"/>
                <w:sz w:val="20"/>
              </w:rPr>
              <w:t>талап етпейтін</w:t>
            </w:r>
            <w:r>
              <w:br/>
            </w:r>
            <w:r>
              <w:rPr>
                <w:rFonts w:ascii="Times New Roman"/>
                <w:b w:val="false"/>
                <w:i w:val="false"/>
                <w:color w:val="000000"/>
                <w:sz w:val="20"/>
              </w:rPr>
              <w:t>
</w:t>
            </w:r>
            <w:r>
              <w:rPr>
                <w:rFonts w:ascii="Times New Roman"/>
                <w:b w:val="false"/>
                <w:i w:val="false"/>
                <w:color w:val="000000"/>
                <w:sz w:val="20"/>
              </w:rPr>
              <w:t>Қалам-Қарасу</w:t>
            </w:r>
            <w:r>
              <w:br/>
            </w:r>
            <w:r>
              <w:rPr>
                <w:rFonts w:ascii="Times New Roman"/>
                <w:b w:val="false"/>
                <w:i w:val="false"/>
                <w:color w:val="000000"/>
                <w:sz w:val="20"/>
              </w:rPr>
              <w:t>
</w:t>
            </w:r>
            <w:r>
              <w:rPr>
                <w:rFonts w:ascii="Times New Roman"/>
                <w:b w:val="false"/>
                <w:i w:val="false"/>
                <w:color w:val="000000"/>
                <w:sz w:val="20"/>
              </w:rPr>
              <w:t>селосындағы</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1) селодағы</w:t>
            </w:r>
            <w:r>
              <w:br/>
            </w:r>
            <w:r>
              <w:rPr>
                <w:rFonts w:ascii="Times New Roman"/>
                <w:b w:val="false"/>
                <w:i w:val="false"/>
                <w:color w:val="000000"/>
                <w:sz w:val="20"/>
              </w:rPr>
              <w:t>
</w:t>
            </w:r>
            <w:r>
              <w:rPr>
                <w:rFonts w:ascii="Times New Roman"/>
                <w:b w:val="false"/>
                <w:i w:val="false"/>
                <w:color w:val="000000"/>
                <w:sz w:val="20"/>
              </w:rPr>
              <w:t>орталық алаңның,</w:t>
            </w:r>
            <w:r>
              <w:br/>
            </w:r>
            <w:r>
              <w:rPr>
                <w:rFonts w:ascii="Times New Roman"/>
                <w:b w:val="false"/>
                <w:i w:val="false"/>
                <w:color w:val="000000"/>
                <w:sz w:val="20"/>
              </w:rPr>
              <w:t>
</w:t>
            </w:r>
            <w:r>
              <w:rPr>
                <w:rFonts w:ascii="Times New Roman"/>
                <w:b w:val="false"/>
                <w:i w:val="false"/>
                <w:color w:val="000000"/>
                <w:sz w:val="20"/>
              </w:rPr>
              <w:t>әкімдіктің және</w:t>
            </w:r>
            <w:r>
              <w:br/>
            </w:r>
            <w:r>
              <w:rPr>
                <w:rFonts w:ascii="Times New Roman"/>
                <w:b w:val="false"/>
                <w:i w:val="false"/>
                <w:color w:val="000000"/>
                <w:sz w:val="20"/>
              </w:rPr>
              <w:t>
</w:t>
            </w:r>
            <w:r>
              <w:rPr>
                <w:rFonts w:ascii="Times New Roman"/>
                <w:b w:val="false"/>
                <w:i w:val="false"/>
                <w:color w:val="000000"/>
                <w:sz w:val="20"/>
              </w:rPr>
              <w:t>негізгі</w:t>
            </w:r>
            <w:r>
              <w:br/>
            </w:r>
            <w:r>
              <w:rPr>
                <w:rFonts w:ascii="Times New Roman"/>
                <w:b w:val="false"/>
                <w:i w:val="false"/>
                <w:color w:val="000000"/>
                <w:sz w:val="20"/>
              </w:rPr>
              <w:t>
</w:t>
            </w:r>
            <w:r>
              <w:rPr>
                <w:rFonts w:ascii="Times New Roman"/>
                <w:b w:val="false"/>
                <w:i w:val="false"/>
                <w:color w:val="000000"/>
                <w:sz w:val="20"/>
              </w:rPr>
              <w:t>жолдардың</w:t>
            </w:r>
            <w:r>
              <w:br/>
            </w:r>
            <w:r>
              <w:rPr>
                <w:rFonts w:ascii="Times New Roman"/>
                <w:b w:val="false"/>
                <w:i w:val="false"/>
                <w:color w:val="000000"/>
                <w:sz w:val="20"/>
              </w:rPr>
              <w:t>
</w:t>
            </w:r>
            <w:r>
              <w:rPr>
                <w:rFonts w:ascii="Times New Roman"/>
                <w:b w:val="false"/>
                <w:i w:val="false"/>
                <w:color w:val="000000"/>
                <w:sz w:val="20"/>
              </w:rPr>
              <w:t>аумақтарын үнемі</w:t>
            </w:r>
            <w:r>
              <w:br/>
            </w:r>
            <w:r>
              <w:rPr>
                <w:rFonts w:ascii="Times New Roman"/>
                <w:b w:val="false"/>
                <w:i w:val="false"/>
                <w:color w:val="000000"/>
                <w:sz w:val="20"/>
              </w:rPr>
              <w:t>
</w:t>
            </w:r>
            <w:r>
              <w:rPr>
                <w:rFonts w:ascii="Times New Roman"/>
                <w:b w:val="false"/>
                <w:i w:val="false"/>
                <w:color w:val="000000"/>
                <w:sz w:val="20"/>
              </w:rPr>
              <w:t>қардан тазартуға</w:t>
            </w:r>
            <w:r>
              <w:br/>
            </w:r>
            <w:r>
              <w:rPr>
                <w:rFonts w:ascii="Times New Roman"/>
                <w:b w:val="false"/>
                <w:i w:val="false"/>
                <w:color w:val="000000"/>
                <w:sz w:val="20"/>
              </w:rPr>
              <w:t>
</w:t>
            </w:r>
            <w:r>
              <w:rPr>
                <w:rFonts w:ascii="Times New Roman"/>
                <w:b w:val="false"/>
                <w:i w:val="false"/>
                <w:color w:val="000000"/>
                <w:sz w:val="20"/>
              </w:rPr>
              <w:t>көмектесу;</w:t>
            </w:r>
            <w:r>
              <w:br/>
            </w:r>
            <w:r>
              <w:rPr>
                <w:rFonts w:ascii="Times New Roman"/>
                <w:b w:val="false"/>
                <w:i w:val="false"/>
                <w:color w:val="000000"/>
                <w:sz w:val="20"/>
              </w:rPr>
              <w:t>
</w:t>
            </w:r>
            <w:r>
              <w:rPr>
                <w:rFonts w:ascii="Times New Roman"/>
                <w:b w:val="false"/>
                <w:i w:val="false"/>
                <w:color w:val="000000"/>
                <w:sz w:val="20"/>
              </w:rPr>
              <w:t>2) село аумағын</w:t>
            </w:r>
            <w:r>
              <w:br/>
            </w:r>
            <w:r>
              <w:rPr>
                <w:rFonts w:ascii="Times New Roman"/>
                <w:b w:val="false"/>
                <w:i w:val="false"/>
                <w:color w:val="000000"/>
                <w:sz w:val="20"/>
              </w:rPr>
              <w:t>
</w:t>
            </w:r>
            <w:r>
              <w:rPr>
                <w:rFonts w:ascii="Times New Roman"/>
                <w:b w:val="false"/>
                <w:i w:val="false"/>
                <w:color w:val="000000"/>
                <w:sz w:val="20"/>
              </w:rPr>
              <w:t>көктемгі</w:t>
            </w:r>
            <w:r>
              <w:br/>
            </w:r>
            <w:r>
              <w:rPr>
                <w:rFonts w:ascii="Times New Roman"/>
                <w:b w:val="false"/>
                <w:i w:val="false"/>
                <w:color w:val="000000"/>
                <w:sz w:val="20"/>
              </w:rPr>
              <w:t>
</w:t>
            </w:r>
            <w:r>
              <w:rPr>
                <w:rFonts w:ascii="Times New Roman"/>
                <w:b w:val="false"/>
                <w:i w:val="false"/>
                <w:color w:val="000000"/>
                <w:sz w:val="20"/>
              </w:rPr>
              <w:t>санитарлық</w:t>
            </w:r>
            <w:r>
              <w:br/>
            </w:r>
            <w:r>
              <w:rPr>
                <w:rFonts w:ascii="Times New Roman"/>
                <w:b w:val="false"/>
                <w:i w:val="false"/>
                <w:color w:val="000000"/>
                <w:sz w:val="20"/>
              </w:rPr>
              <w:t>
</w:t>
            </w:r>
            <w:r>
              <w:rPr>
                <w:rFonts w:ascii="Times New Roman"/>
                <w:b w:val="false"/>
                <w:i w:val="false"/>
                <w:color w:val="000000"/>
                <w:sz w:val="20"/>
              </w:rPr>
              <w:t>тазарту;</w:t>
            </w:r>
            <w:r>
              <w:br/>
            </w:r>
            <w:r>
              <w:rPr>
                <w:rFonts w:ascii="Times New Roman"/>
                <w:b w:val="false"/>
                <w:i w:val="false"/>
                <w:color w:val="000000"/>
                <w:sz w:val="20"/>
              </w:rPr>
              <w:t>
</w:t>
            </w:r>
            <w:r>
              <w:rPr>
                <w:rFonts w:ascii="Times New Roman"/>
                <w:b w:val="false"/>
                <w:i w:val="false"/>
                <w:color w:val="000000"/>
                <w:sz w:val="20"/>
              </w:rPr>
              <w:t>3) көктемгі ағаш</w:t>
            </w:r>
            <w:r>
              <w:br/>
            </w:r>
            <w:r>
              <w:rPr>
                <w:rFonts w:ascii="Times New Roman"/>
                <w:b w:val="false"/>
                <w:i w:val="false"/>
                <w:color w:val="000000"/>
                <w:sz w:val="20"/>
              </w:rPr>
              <w:t>
</w:t>
            </w:r>
            <w:r>
              <w:rPr>
                <w:rFonts w:ascii="Times New Roman"/>
                <w:b w:val="false"/>
                <w:i w:val="false"/>
                <w:color w:val="000000"/>
                <w:sz w:val="20"/>
              </w:rPr>
              <w:t>отырғызуға</w:t>
            </w:r>
            <w:r>
              <w:br/>
            </w:r>
            <w:r>
              <w:rPr>
                <w:rFonts w:ascii="Times New Roman"/>
                <w:b w:val="false"/>
                <w:i w:val="false"/>
                <w:color w:val="000000"/>
                <w:sz w:val="20"/>
              </w:rPr>
              <w:t>
</w:t>
            </w:r>
            <w:r>
              <w:rPr>
                <w:rFonts w:ascii="Times New Roman"/>
                <w:b w:val="false"/>
                <w:i w:val="false"/>
                <w:color w:val="000000"/>
                <w:sz w:val="20"/>
              </w:rPr>
              <w:t>қатысу;</w:t>
            </w:r>
            <w:r>
              <w:br/>
            </w:r>
            <w:r>
              <w:rPr>
                <w:rFonts w:ascii="Times New Roman"/>
                <w:b w:val="false"/>
                <w:i w:val="false"/>
                <w:color w:val="000000"/>
                <w:sz w:val="20"/>
              </w:rPr>
              <w:t>
</w:t>
            </w:r>
            <w:r>
              <w:rPr>
                <w:rFonts w:ascii="Times New Roman"/>
                <w:b w:val="false"/>
                <w:i w:val="false"/>
                <w:color w:val="000000"/>
                <w:sz w:val="20"/>
              </w:rPr>
              <w:t>4) село</w:t>
            </w:r>
            <w:r>
              <w:br/>
            </w:r>
            <w:r>
              <w:rPr>
                <w:rFonts w:ascii="Times New Roman"/>
                <w:b w:val="false"/>
                <w:i w:val="false"/>
                <w:color w:val="000000"/>
                <w:sz w:val="20"/>
              </w:rPr>
              <w:t>
</w:t>
            </w:r>
            <w:r>
              <w:rPr>
                <w:rFonts w:ascii="Times New Roman"/>
                <w:b w:val="false"/>
                <w:i w:val="false"/>
                <w:color w:val="000000"/>
                <w:sz w:val="20"/>
              </w:rPr>
              <w:t>көшелерінде</w:t>
            </w:r>
            <w:r>
              <w:br/>
            </w:r>
            <w:r>
              <w:rPr>
                <w:rFonts w:ascii="Times New Roman"/>
                <w:b w:val="false"/>
                <w:i w:val="false"/>
                <w:color w:val="000000"/>
                <w:sz w:val="20"/>
              </w:rPr>
              <w:t>
</w:t>
            </w:r>
            <w:r>
              <w:rPr>
                <w:rFonts w:ascii="Times New Roman"/>
                <w:b w:val="false"/>
                <w:i w:val="false"/>
                <w:color w:val="000000"/>
                <w:sz w:val="20"/>
              </w:rPr>
              <w:t>отырғызылған</w:t>
            </w:r>
            <w:r>
              <w:br/>
            </w:r>
            <w:r>
              <w:rPr>
                <w:rFonts w:ascii="Times New Roman"/>
                <w:b w:val="false"/>
                <w:i w:val="false"/>
                <w:color w:val="000000"/>
                <w:sz w:val="20"/>
              </w:rPr>
              <w:t>
</w:t>
            </w:r>
            <w:r>
              <w:rPr>
                <w:rFonts w:ascii="Times New Roman"/>
                <w:b w:val="false"/>
                <w:i w:val="false"/>
                <w:color w:val="000000"/>
                <w:sz w:val="20"/>
              </w:rPr>
              <w:t>ағаштарды жаз</w:t>
            </w:r>
            <w:r>
              <w:br/>
            </w:r>
            <w:r>
              <w:rPr>
                <w:rFonts w:ascii="Times New Roman"/>
                <w:b w:val="false"/>
                <w:i w:val="false"/>
                <w:color w:val="000000"/>
                <w:sz w:val="20"/>
              </w:rPr>
              <w:t>
</w:t>
            </w:r>
            <w:r>
              <w:rPr>
                <w:rFonts w:ascii="Times New Roman"/>
                <w:b w:val="false"/>
                <w:i w:val="false"/>
                <w:color w:val="000000"/>
                <w:sz w:val="20"/>
              </w:rPr>
              <w:t>кезеңінде күту,</w:t>
            </w:r>
            <w:r>
              <w:br/>
            </w:r>
            <w:r>
              <w:rPr>
                <w:rFonts w:ascii="Times New Roman"/>
                <w:b w:val="false"/>
                <w:i w:val="false"/>
                <w:color w:val="000000"/>
                <w:sz w:val="20"/>
              </w:rPr>
              <w:t>
</w:t>
            </w:r>
            <w:r>
              <w:rPr>
                <w:rFonts w:ascii="Times New Roman"/>
                <w:b w:val="false"/>
                <w:i w:val="false"/>
                <w:color w:val="000000"/>
                <w:sz w:val="20"/>
              </w:rPr>
              <w:t>суару;</w:t>
            </w:r>
            <w:r>
              <w:br/>
            </w:r>
            <w:r>
              <w:rPr>
                <w:rFonts w:ascii="Times New Roman"/>
                <w:b w:val="false"/>
                <w:i w:val="false"/>
                <w:color w:val="000000"/>
                <w:sz w:val="20"/>
              </w:rPr>
              <w:t>
</w:t>
            </w:r>
            <w:r>
              <w:rPr>
                <w:rFonts w:ascii="Times New Roman"/>
                <w:b w:val="false"/>
                <w:i w:val="false"/>
                <w:color w:val="000000"/>
                <w:sz w:val="20"/>
              </w:rPr>
              <w:t>5) Ұлы Отан</w:t>
            </w:r>
            <w:r>
              <w:br/>
            </w:r>
            <w:r>
              <w:rPr>
                <w:rFonts w:ascii="Times New Roman"/>
                <w:b w:val="false"/>
                <w:i w:val="false"/>
                <w:color w:val="000000"/>
                <w:sz w:val="20"/>
              </w:rPr>
              <w:t>
</w:t>
            </w:r>
            <w:r>
              <w:rPr>
                <w:rFonts w:ascii="Times New Roman"/>
                <w:b w:val="false"/>
                <w:i w:val="false"/>
                <w:color w:val="000000"/>
                <w:sz w:val="20"/>
              </w:rPr>
              <w:t>соғысында қаза</w:t>
            </w:r>
            <w:r>
              <w:br/>
            </w:r>
            <w:r>
              <w:rPr>
                <w:rFonts w:ascii="Times New Roman"/>
                <w:b w:val="false"/>
                <w:i w:val="false"/>
                <w:color w:val="000000"/>
                <w:sz w:val="20"/>
              </w:rPr>
              <w:t>
</w:t>
            </w:r>
            <w:r>
              <w:rPr>
                <w:rFonts w:ascii="Times New Roman"/>
                <w:b w:val="false"/>
                <w:i w:val="false"/>
                <w:color w:val="000000"/>
                <w:sz w:val="20"/>
              </w:rPr>
              <w:t>тапқан</w:t>
            </w:r>
            <w:r>
              <w:br/>
            </w:r>
            <w:r>
              <w:rPr>
                <w:rFonts w:ascii="Times New Roman"/>
                <w:b w:val="false"/>
                <w:i w:val="false"/>
                <w:color w:val="000000"/>
                <w:sz w:val="20"/>
              </w:rPr>
              <w:t>
</w:t>
            </w:r>
            <w:r>
              <w:rPr>
                <w:rFonts w:ascii="Times New Roman"/>
                <w:b w:val="false"/>
                <w:i w:val="false"/>
                <w:color w:val="000000"/>
                <w:sz w:val="20"/>
              </w:rPr>
              <w:t>жауынгерлердің</w:t>
            </w:r>
            <w:r>
              <w:br/>
            </w:r>
            <w:r>
              <w:rPr>
                <w:rFonts w:ascii="Times New Roman"/>
                <w:b w:val="false"/>
                <w:i w:val="false"/>
                <w:color w:val="000000"/>
                <w:sz w:val="20"/>
              </w:rPr>
              <w:t>
</w:t>
            </w:r>
            <w:r>
              <w:rPr>
                <w:rFonts w:ascii="Times New Roman"/>
                <w:b w:val="false"/>
                <w:i w:val="false"/>
                <w:color w:val="000000"/>
                <w:sz w:val="20"/>
              </w:rPr>
              <w:t>ескерткіштерін</w:t>
            </w:r>
            <w:r>
              <w:br/>
            </w:r>
            <w:r>
              <w:rPr>
                <w:rFonts w:ascii="Times New Roman"/>
                <w:b w:val="false"/>
                <w:i w:val="false"/>
                <w:color w:val="000000"/>
                <w:sz w:val="20"/>
              </w:rPr>
              <w:t>
</w:t>
            </w:r>
            <w:r>
              <w:rPr>
                <w:rFonts w:ascii="Times New Roman"/>
                <w:b w:val="false"/>
                <w:i w:val="false"/>
                <w:color w:val="000000"/>
                <w:sz w:val="20"/>
              </w:rPr>
              <w:t>тазалауға</w:t>
            </w:r>
            <w:r>
              <w:br/>
            </w:r>
            <w:r>
              <w:rPr>
                <w:rFonts w:ascii="Times New Roman"/>
                <w:b w:val="false"/>
                <w:i w:val="false"/>
                <w:color w:val="000000"/>
                <w:sz w:val="20"/>
              </w:rPr>
              <w:t>
</w:t>
            </w:r>
            <w:r>
              <w:rPr>
                <w:rFonts w:ascii="Times New Roman"/>
                <w:b w:val="false"/>
                <w:i w:val="false"/>
                <w:color w:val="000000"/>
                <w:sz w:val="20"/>
              </w:rPr>
              <w:t>(ақтау, сырлау)</w:t>
            </w:r>
            <w:r>
              <w:br/>
            </w:r>
            <w:r>
              <w:rPr>
                <w:rFonts w:ascii="Times New Roman"/>
                <w:b w:val="false"/>
                <w:i w:val="false"/>
                <w:color w:val="000000"/>
                <w:sz w:val="20"/>
              </w:rPr>
              <w:t>
</w:t>
            </w:r>
            <w:r>
              <w:rPr>
                <w:rFonts w:ascii="Times New Roman"/>
                <w:b w:val="false"/>
                <w:i w:val="false"/>
                <w:color w:val="000000"/>
                <w:sz w:val="20"/>
              </w:rPr>
              <w:t>көмектесу;</w:t>
            </w:r>
            <w:r>
              <w:br/>
            </w:r>
            <w:r>
              <w:rPr>
                <w:rFonts w:ascii="Times New Roman"/>
                <w:b w:val="false"/>
                <w:i w:val="false"/>
                <w:color w:val="000000"/>
                <w:sz w:val="20"/>
              </w:rPr>
              <w:t>
</w:t>
            </w:r>
            <w:r>
              <w:rPr>
                <w:rFonts w:ascii="Times New Roman"/>
                <w:b w:val="false"/>
                <w:i w:val="false"/>
                <w:color w:val="000000"/>
                <w:sz w:val="20"/>
              </w:rPr>
              <w:t>6) село аумағын</w:t>
            </w:r>
            <w:r>
              <w:br/>
            </w:r>
            <w:r>
              <w:rPr>
                <w:rFonts w:ascii="Times New Roman"/>
                <w:b w:val="false"/>
                <w:i w:val="false"/>
                <w:color w:val="000000"/>
                <w:sz w:val="20"/>
              </w:rPr>
              <w:t>
</w:t>
            </w:r>
            <w:r>
              <w:rPr>
                <w:rFonts w:ascii="Times New Roman"/>
                <w:b w:val="false"/>
                <w:i w:val="false"/>
                <w:color w:val="000000"/>
                <w:sz w:val="20"/>
              </w:rPr>
              <w:t>күзгі санитарлық</w:t>
            </w:r>
            <w:r>
              <w:br/>
            </w:r>
            <w:r>
              <w:rPr>
                <w:rFonts w:ascii="Times New Roman"/>
                <w:b w:val="false"/>
                <w:i w:val="false"/>
                <w:color w:val="000000"/>
                <w:sz w:val="20"/>
              </w:rPr>
              <w:t>
</w:t>
            </w:r>
            <w:r>
              <w:rPr>
                <w:rFonts w:ascii="Times New Roman"/>
                <w:b w:val="false"/>
                <w:i w:val="false"/>
                <w:color w:val="000000"/>
                <w:sz w:val="20"/>
              </w:rPr>
              <w:t>тазартуға</w:t>
            </w:r>
            <w:r>
              <w:br/>
            </w:r>
            <w:r>
              <w:rPr>
                <w:rFonts w:ascii="Times New Roman"/>
                <w:b w:val="false"/>
                <w:i w:val="false"/>
                <w:color w:val="000000"/>
                <w:sz w:val="20"/>
              </w:rPr>
              <w:t>
</w:t>
            </w:r>
            <w:r>
              <w:rPr>
                <w:rFonts w:ascii="Times New Roman"/>
                <w:b w:val="false"/>
                <w:i w:val="false"/>
                <w:color w:val="000000"/>
                <w:sz w:val="20"/>
              </w:rPr>
              <w:t>қатысу;</w:t>
            </w:r>
            <w:r>
              <w:br/>
            </w:r>
            <w:r>
              <w:rPr>
                <w:rFonts w:ascii="Times New Roman"/>
                <w:b w:val="false"/>
                <w:i w:val="false"/>
                <w:color w:val="000000"/>
                <w:sz w:val="20"/>
              </w:rPr>
              <w:t>
</w:t>
            </w:r>
            <w:r>
              <w:rPr>
                <w:rFonts w:ascii="Times New Roman"/>
                <w:b w:val="false"/>
                <w:i w:val="false"/>
                <w:color w:val="000000"/>
                <w:sz w:val="20"/>
              </w:rPr>
              <w:t>7) күзгі ағаш</w:t>
            </w:r>
            <w:r>
              <w:br/>
            </w:r>
            <w:r>
              <w:rPr>
                <w:rFonts w:ascii="Times New Roman"/>
                <w:b w:val="false"/>
                <w:i w:val="false"/>
                <w:color w:val="000000"/>
                <w:sz w:val="20"/>
              </w:rPr>
              <w:t>
</w:t>
            </w:r>
            <w:r>
              <w:rPr>
                <w:rFonts w:ascii="Times New Roman"/>
                <w:b w:val="false"/>
                <w:i w:val="false"/>
                <w:color w:val="000000"/>
                <w:sz w:val="20"/>
              </w:rPr>
              <w:t>отырғызуға</w:t>
            </w:r>
            <w:r>
              <w:br/>
            </w:r>
            <w:r>
              <w:rPr>
                <w:rFonts w:ascii="Times New Roman"/>
                <w:b w:val="false"/>
                <w:i w:val="false"/>
                <w:color w:val="000000"/>
                <w:sz w:val="20"/>
              </w:rPr>
              <w:t>
</w:t>
            </w:r>
            <w:r>
              <w:rPr>
                <w:rFonts w:ascii="Times New Roman"/>
                <w:b w:val="false"/>
                <w:i w:val="false"/>
                <w:color w:val="000000"/>
                <w:sz w:val="20"/>
              </w:rPr>
              <w:t>қатысу.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928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352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1016</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704</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168</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Қызметкердің</w:t>
            </w:r>
            <w:r>
              <w:br/>
            </w:r>
            <w:r>
              <w:rPr>
                <w:rFonts w:ascii="Times New Roman"/>
                <w:b w:val="false"/>
                <w:i w:val="false"/>
                <w:color w:val="000000"/>
                <w:sz w:val="20"/>
              </w:rPr>
              <w:t>
</w:t>
            </w:r>
            <w:r>
              <w:rPr>
                <w:rFonts w:ascii="Times New Roman"/>
                <w:b w:val="false"/>
                <w:i w:val="false"/>
                <w:color w:val="000000"/>
                <w:sz w:val="20"/>
              </w:rPr>
              <w:t>алдын-ала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 өтуін</w:t>
            </w:r>
            <w:r>
              <w:br/>
            </w:r>
            <w:r>
              <w:rPr>
                <w:rFonts w:ascii="Times New Roman"/>
                <w:b w:val="false"/>
                <w:i w:val="false"/>
                <w:color w:val="000000"/>
                <w:sz w:val="20"/>
              </w:rPr>
              <w:t>
</w:t>
            </w:r>
            <w:r>
              <w:rPr>
                <w:rFonts w:ascii="Times New Roman"/>
                <w:b w:val="false"/>
                <w:i w:val="false"/>
                <w:color w:val="000000"/>
                <w:sz w:val="20"/>
              </w:rPr>
              <w:t>талап етпейтін</w:t>
            </w:r>
            <w:r>
              <w:br/>
            </w:r>
            <w:r>
              <w:rPr>
                <w:rFonts w:ascii="Times New Roman"/>
                <w:b w:val="false"/>
                <w:i w:val="false"/>
                <w:color w:val="000000"/>
                <w:sz w:val="20"/>
              </w:rPr>
              <w:t>
</w:t>
            </w:r>
            <w:r>
              <w:rPr>
                <w:rFonts w:ascii="Times New Roman"/>
                <w:b w:val="false"/>
                <w:i w:val="false"/>
                <w:color w:val="000000"/>
                <w:sz w:val="20"/>
              </w:rPr>
              <w:t>Қызбел</w:t>
            </w:r>
            <w:r>
              <w:br/>
            </w:r>
            <w:r>
              <w:rPr>
                <w:rFonts w:ascii="Times New Roman"/>
                <w:b w:val="false"/>
                <w:i w:val="false"/>
                <w:color w:val="000000"/>
                <w:sz w:val="20"/>
              </w:rPr>
              <w:t>
</w:t>
            </w:r>
            <w:r>
              <w:rPr>
                <w:rFonts w:ascii="Times New Roman"/>
                <w:b w:val="false"/>
                <w:i w:val="false"/>
                <w:color w:val="000000"/>
                <w:sz w:val="20"/>
              </w:rPr>
              <w:t>селосындағы</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1) селодағы</w:t>
            </w:r>
            <w:r>
              <w:br/>
            </w:r>
            <w:r>
              <w:rPr>
                <w:rFonts w:ascii="Times New Roman"/>
                <w:b w:val="false"/>
                <w:i w:val="false"/>
                <w:color w:val="000000"/>
                <w:sz w:val="20"/>
              </w:rPr>
              <w:t>
</w:t>
            </w:r>
            <w:r>
              <w:rPr>
                <w:rFonts w:ascii="Times New Roman"/>
                <w:b w:val="false"/>
                <w:i w:val="false"/>
                <w:color w:val="000000"/>
                <w:sz w:val="20"/>
              </w:rPr>
              <w:t>орталық алаңның,</w:t>
            </w:r>
            <w:r>
              <w:br/>
            </w:r>
            <w:r>
              <w:rPr>
                <w:rFonts w:ascii="Times New Roman"/>
                <w:b w:val="false"/>
                <w:i w:val="false"/>
                <w:color w:val="000000"/>
                <w:sz w:val="20"/>
              </w:rPr>
              <w:t>
</w:t>
            </w:r>
            <w:r>
              <w:rPr>
                <w:rFonts w:ascii="Times New Roman"/>
                <w:b w:val="false"/>
                <w:i w:val="false"/>
                <w:color w:val="000000"/>
                <w:sz w:val="20"/>
              </w:rPr>
              <w:t>әкімдіктің және</w:t>
            </w:r>
            <w:r>
              <w:br/>
            </w:r>
            <w:r>
              <w:rPr>
                <w:rFonts w:ascii="Times New Roman"/>
                <w:b w:val="false"/>
                <w:i w:val="false"/>
                <w:color w:val="000000"/>
                <w:sz w:val="20"/>
              </w:rPr>
              <w:t>
</w:t>
            </w:r>
            <w:r>
              <w:rPr>
                <w:rFonts w:ascii="Times New Roman"/>
                <w:b w:val="false"/>
                <w:i w:val="false"/>
                <w:color w:val="000000"/>
                <w:sz w:val="20"/>
              </w:rPr>
              <w:t>негізгі</w:t>
            </w:r>
            <w:r>
              <w:br/>
            </w:r>
            <w:r>
              <w:rPr>
                <w:rFonts w:ascii="Times New Roman"/>
                <w:b w:val="false"/>
                <w:i w:val="false"/>
                <w:color w:val="000000"/>
                <w:sz w:val="20"/>
              </w:rPr>
              <w:t>
</w:t>
            </w:r>
            <w:r>
              <w:rPr>
                <w:rFonts w:ascii="Times New Roman"/>
                <w:b w:val="false"/>
                <w:i w:val="false"/>
                <w:color w:val="000000"/>
                <w:sz w:val="20"/>
              </w:rPr>
              <w:t>жолдардың</w:t>
            </w:r>
            <w:r>
              <w:br/>
            </w:r>
            <w:r>
              <w:rPr>
                <w:rFonts w:ascii="Times New Roman"/>
                <w:b w:val="false"/>
                <w:i w:val="false"/>
                <w:color w:val="000000"/>
                <w:sz w:val="20"/>
              </w:rPr>
              <w:t>
</w:t>
            </w:r>
            <w:r>
              <w:rPr>
                <w:rFonts w:ascii="Times New Roman"/>
                <w:b w:val="false"/>
                <w:i w:val="false"/>
                <w:color w:val="000000"/>
                <w:sz w:val="20"/>
              </w:rPr>
              <w:t>аумақтарын үнемі</w:t>
            </w:r>
            <w:r>
              <w:br/>
            </w:r>
            <w:r>
              <w:rPr>
                <w:rFonts w:ascii="Times New Roman"/>
                <w:b w:val="false"/>
                <w:i w:val="false"/>
                <w:color w:val="000000"/>
                <w:sz w:val="20"/>
              </w:rPr>
              <w:t>
</w:t>
            </w:r>
            <w:r>
              <w:rPr>
                <w:rFonts w:ascii="Times New Roman"/>
                <w:b w:val="false"/>
                <w:i w:val="false"/>
                <w:color w:val="000000"/>
                <w:sz w:val="20"/>
              </w:rPr>
              <w:t>қардан тазартуға</w:t>
            </w:r>
            <w:r>
              <w:br/>
            </w:r>
            <w:r>
              <w:rPr>
                <w:rFonts w:ascii="Times New Roman"/>
                <w:b w:val="false"/>
                <w:i w:val="false"/>
                <w:color w:val="000000"/>
                <w:sz w:val="20"/>
              </w:rPr>
              <w:t>
</w:t>
            </w:r>
            <w:r>
              <w:rPr>
                <w:rFonts w:ascii="Times New Roman"/>
                <w:b w:val="false"/>
                <w:i w:val="false"/>
                <w:color w:val="000000"/>
                <w:sz w:val="20"/>
              </w:rPr>
              <w:t>көмектесу;</w:t>
            </w:r>
            <w:r>
              <w:br/>
            </w:r>
            <w:r>
              <w:rPr>
                <w:rFonts w:ascii="Times New Roman"/>
                <w:b w:val="false"/>
                <w:i w:val="false"/>
                <w:color w:val="000000"/>
                <w:sz w:val="20"/>
              </w:rPr>
              <w:t>
</w:t>
            </w:r>
            <w:r>
              <w:rPr>
                <w:rFonts w:ascii="Times New Roman"/>
                <w:b w:val="false"/>
                <w:i w:val="false"/>
                <w:color w:val="000000"/>
                <w:sz w:val="20"/>
              </w:rPr>
              <w:t>2) село аумағын</w:t>
            </w:r>
            <w:r>
              <w:br/>
            </w:r>
            <w:r>
              <w:rPr>
                <w:rFonts w:ascii="Times New Roman"/>
                <w:b w:val="false"/>
                <w:i w:val="false"/>
                <w:color w:val="000000"/>
                <w:sz w:val="20"/>
              </w:rPr>
              <w:t>
</w:t>
            </w:r>
            <w:r>
              <w:rPr>
                <w:rFonts w:ascii="Times New Roman"/>
                <w:b w:val="false"/>
                <w:i w:val="false"/>
                <w:color w:val="000000"/>
                <w:sz w:val="20"/>
              </w:rPr>
              <w:t>көктемгі</w:t>
            </w:r>
            <w:r>
              <w:br/>
            </w:r>
            <w:r>
              <w:rPr>
                <w:rFonts w:ascii="Times New Roman"/>
                <w:b w:val="false"/>
                <w:i w:val="false"/>
                <w:color w:val="000000"/>
                <w:sz w:val="20"/>
              </w:rPr>
              <w:t>
</w:t>
            </w:r>
            <w:r>
              <w:rPr>
                <w:rFonts w:ascii="Times New Roman"/>
                <w:b w:val="false"/>
                <w:i w:val="false"/>
                <w:color w:val="000000"/>
                <w:sz w:val="20"/>
              </w:rPr>
              <w:t>санитарлық</w:t>
            </w:r>
            <w:r>
              <w:br/>
            </w:r>
            <w:r>
              <w:rPr>
                <w:rFonts w:ascii="Times New Roman"/>
                <w:b w:val="false"/>
                <w:i w:val="false"/>
                <w:color w:val="000000"/>
                <w:sz w:val="20"/>
              </w:rPr>
              <w:t>
</w:t>
            </w:r>
            <w:r>
              <w:rPr>
                <w:rFonts w:ascii="Times New Roman"/>
                <w:b w:val="false"/>
                <w:i w:val="false"/>
                <w:color w:val="000000"/>
                <w:sz w:val="20"/>
              </w:rPr>
              <w:t>тазарту;</w:t>
            </w:r>
            <w:r>
              <w:br/>
            </w:r>
            <w:r>
              <w:rPr>
                <w:rFonts w:ascii="Times New Roman"/>
                <w:b w:val="false"/>
                <w:i w:val="false"/>
                <w:color w:val="000000"/>
                <w:sz w:val="20"/>
              </w:rPr>
              <w:t>
</w:t>
            </w:r>
            <w:r>
              <w:rPr>
                <w:rFonts w:ascii="Times New Roman"/>
                <w:b w:val="false"/>
                <w:i w:val="false"/>
                <w:color w:val="000000"/>
                <w:sz w:val="20"/>
              </w:rPr>
              <w:t>3) көктемгі ағаш</w:t>
            </w:r>
            <w:r>
              <w:br/>
            </w:r>
            <w:r>
              <w:rPr>
                <w:rFonts w:ascii="Times New Roman"/>
                <w:b w:val="false"/>
                <w:i w:val="false"/>
                <w:color w:val="000000"/>
                <w:sz w:val="20"/>
              </w:rPr>
              <w:t>
</w:t>
            </w:r>
            <w:r>
              <w:rPr>
                <w:rFonts w:ascii="Times New Roman"/>
                <w:b w:val="false"/>
                <w:i w:val="false"/>
                <w:color w:val="000000"/>
                <w:sz w:val="20"/>
              </w:rPr>
              <w:t>отырғызуға</w:t>
            </w:r>
            <w:r>
              <w:br/>
            </w:r>
            <w:r>
              <w:rPr>
                <w:rFonts w:ascii="Times New Roman"/>
                <w:b w:val="false"/>
                <w:i w:val="false"/>
                <w:color w:val="000000"/>
                <w:sz w:val="20"/>
              </w:rPr>
              <w:t>
</w:t>
            </w:r>
            <w:r>
              <w:rPr>
                <w:rFonts w:ascii="Times New Roman"/>
                <w:b w:val="false"/>
                <w:i w:val="false"/>
                <w:color w:val="000000"/>
                <w:sz w:val="20"/>
              </w:rPr>
              <w:t>қатысу;</w:t>
            </w:r>
            <w:r>
              <w:br/>
            </w:r>
            <w:r>
              <w:rPr>
                <w:rFonts w:ascii="Times New Roman"/>
                <w:b w:val="false"/>
                <w:i w:val="false"/>
                <w:color w:val="000000"/>
                <w:sz w:val="20"/>
              </w:rPr>
              <w:t>
</w:t>
            </w:r>
            <w:r>
              <w:rPr>
                <w:rFonts w:ascii="Times New Roman"/>
                <w:b w:val="false"/>
                <w:i w:val="false"/>
                <w:color w:val="000000"/>
                <w:sz w:val="20"/>
              </w:rPr>
              <w:t>4) село</w:t>
            </w:r>
            <w:r>
              <w:br/>
            </w:r>
            <w:r>
              <w:rPr>
                <w:rFonts w:ascii="Times New Roman"/>
                <w:b w:val="false"/>
                <w:i w:val="false"/>
                <w:color w:val="000000"/>
                <w:sz w:val="20"/>
              </w:rPr>
              <w:t>
</w:t>
            </w:r>
            <w:r>
              <w:rPr>
                <w:rFonts w:ascii="Times New Roman"/>
                <w:b w:val="false"/>
                <w:i w:val="false"/>
                <w:color w:val="000000"/>
                <w:sz w:val="20"/>
              </w:rPr>
              <w:t>көшелерінде</w:t>
            </w:r>
            <w:r>
              <w:br/>
            </w:r>
            <w:r>
              <w:rPr>
                <w:rFonts w:ascii="Times New Roman"/>
                <w:b w:val="false"/>
                <w:i w:val="false"/>
                <w:color w:val="000000"/>
                <w:sz w:val="20"/>
              </w:rPr>
              <w:t>
</w:t>
            </w:r>
            <w:r>
              <w:rPr>
                <w:rFonts w:ascii="Times New Roman"/>
                <w:b w:val="false"/>
                <w:i w:val="false"/>
                <w:color w:val="000000"/>
                <w:sz w:val="20"/>
              </w:rPr>
              <w:t>отырғызылған</w:t>
            </w:r>
            <w:r>
              <w:br/>
            </w:r>
            <w:r>
              <w:rPr>
                <w:rFonts w:ascii="Times New Roman"/>
                <w:b w:val="false"/>
                <w:i w:val="false"/>
                <w:color w:val="000000"/>
                <w:sz w:val="20"/>
              </w:rPr>
              <w:t>
</w:t>
            </w:r>
            <w:r>
              <w:rPr>
                <w:rFonts w:ascii="Times New Roman"/>
                <w:b w:val="false"/>
                <w:i w:val="false"/>
                <w:color w:val="000000"/>
                <w:sz w:val="20"/>
              </w:rPr>
              <w:t>ағаштарды жаз</w:t>
            </w:r>
            <w:r>
              <w:br/>
            </w:r>
            <w:r>
              <w:rPr>
                <w:rFonts w:ascii="Times New Roman"/>
                <w:b w:val="false"/>
                <w:i w:val="false"/>
                <w:color w:val="000000"/>
                <w:sz w:val="20"/>
              </w:rPr>
              <w:t>
</w:t>
            </w:r>
            <w:r>
              <w:rPr>
                <w:rFonts w:ascii="Times New Roman"/>
                <w:b w:val="false"/>
                <w:i w:val="false"/>
                <w:color w:val="000000"/>
                <w:sz w:val="20"/>
              </w:rPr>
              <w:t>кезеңінде күту,</w:t>
            </w:r>
            <w:r>
              <w:br/>
            </w:r>
            <w:r>
              <w:rPr>
                <w:rFonts w:ascii="Times New Roman"/>
                <w:b w:val="false"/>
                <w:i w:val="false"/>
                <w:color w:val="000000"/>
                <w:sz w:val="20"/>
              </w:rPr>
              <w:t>
</w:t>
            </w:r>
            <w:r>
              <w:rPr>
                <w:rFonts w:ascii="Times New Roman"/>
                <w:b w:val="false"/>
                <w:i w:val="false"/>
                <w:color w:val="000000"/>
                <w:sz w:val="20"/>
              </w:rPr>
              <w:t>суару;</w:t>
            </w:r>
            <w:r>
              <w:br/>
            </w:r>
            <w:r>
              <w:rPr>
                <w:rFonts w:ascii="Times New Roman"/>
                <w:b w:val="false"/>
                <w:i w:val="false"/>
                <w:color w:val="000000"/>
                <w:sz w:val="20"/>
              </w:rPr>
              <w:t>
</w:t>
            </w:r>
            <w:r>
              <w:rPr>
                <w:rFonts w:ascii="Times New Roman"/>
                <w:b w:val="false"/>
                <w:i w:val="false"/>
                <w:color w:val="000000"/>
                <w:sz w:val="20"/>
              </w:rPr>
              <w:t>5) Ұлы Отан</w:t>
            </w:r>
            <w:r>
              <w:br/>
            </w:r>
            <w:r>
              <w:rPr>
                <w:rFonts w:ascii="Times New Roman"/>
                <w:b w:val="false"/>
                <w:i w:val="false"/>
                <w:color w:val="000000"/>
                <w:sz w:val="20"/>
              </w:rPr>
              <w:t>
</w:t>
            </w:r>
            <w:r>
              <w:rPr>
                <w:rFonts w:ascii="Times New Roman"/>
                <w:b w:val="false"/>
                <w:i w:val="false"/>
                <w:color w:val="000000"/>
                <w:sz w:val="20"/>
              </w:rPr>
              <w:t>соғысында қаза</w:t>
            </w:r>
            <w:r>
              <w:br/>
            </w:r>
            <w:r>
              <w:rPr>
                <w:rFonts w:ascii="Times New Roman"/>
                <w:b w:val="false"/>
                <w:i w:val="false"/>
                <w:color w:val="000000"/>
                <w:sz w:val="20"/>
              </w:rPr>
              <w:t>
</w:t>
            </w:r>
            <w:r>
              <w:rPr>
                <w:rFonts w:ascii="Times New Roman"/>
                <w:b w:val="false"/>
                <w:i w:val="false"/>
                <w:color w:val="000000"/>
                <w:sz w:val="20"/>
              </w:rPr>
              <w:t>тапқан</w:t>
            </w:r>
            <w:r>
              <w:br/>
            </w:r>
            <w:r>
              <w:rPr>
                <w:rFonts w:ascii="Times New Roman"/>
                <w:b w:val="false"/>
                <w:i w:val="false"/>
                <w:color w:val="000000"/>
                <w:sz w:val="20"/>
              </w:rPr>
              <w:t>
</w:t>
            </w:r>
            <w:r>
              <w:rPr>
                <w:rFonts w:ascii="Times New Roman"/>
                <w:b w:val="false"/>
                <w:i w:val="false"/>
                <w:color w:val="000000"/>
                <w:sz w:val="20"/>
              </w:rPr>
              <w:t>жауынгерлердің</w:t>
            </w:r>
            <w:r>
              <w:br/>
            </w:r>
            <w:r>
              <w:rPr>
                <w:rFonts w:ascii="Times New Roman"/>
                <w:b w:val="false"/>
                <w:i w:val="false"/>
                <w:color w:val="000000"/>
                <w:sz w:val="20"/>
              </w:rPr>
              <w:t>
</w:t>
            </w:r>
            <w:r>
              <w:rPr>
                <w:rFonts w:ascii="Times New Roman"/>
                <w:b w:val="false"/>
                <w:i w:val="false"/>
                <w:color w:val="000000"/>
                <w:sz w:val="20"/>
              </w:rPr>
              <w:t>ескерткіштерін</w:t>
            </w:r>
            <w:r>
              <w:br/>
            </w:r>
            <w:r>
              <w:rPr>
                <w:rFonts w:ascii="Times New Roman"/>
                <w:b w:val="false"/>
                <w:i w:val="false"/>
                <w:color w:val="000000"/>
                <w:sz w:val="20"/>
              </w:rPr>
              <w:t>
</w:t>
            </w:r>
            <w:r>
              <w:rPr>
                <w:rFonts w:ascii="Times New Roman"/>
                <w:b w:val="false"/>
                <w:i w:val="false"/>
                <w:color w:val="000000"/>
                <w:sz w:val="20"/>
              </w:rPr>
              <w:t>тазалауға</w:t>
            </w:r>
            <w:r>
              <w:br/>
            </w:r>
            <w:r>
              <w:rPr>
                <w:rFonts w:ascii="Times New Roman"/>
                <w:b w:val="false"/>
                <w:i w:val="false"/>
                <w:color w:val="000000"/>
                <w:sz w:val="20"/>
              </w:rPr>
              <w:t>
</w:t>
            </w:r>
            <w:r>
              <w:rPr>
                <w:rFonts w:ascii="Times New Roman"/>
                <w:b w:val="false"/>
                <w:i w:val="false"/>
                <w:color w:val="000000"/>
                <w:sz w:val="20"/>
              </w:rPr>
              <w:t>(ақтау, сырлау)</w:t>
            </w:r>
            <w:r>
              <w:br/>
            </w:r>
            <w:r>
              <w:rPr>
                <w:rFonts w:ascii="Times New Roman"/>
                <w:b w:val="false"/>
                <w:i w:val="false"/>
                <w:color w:val="000000"/>
                <w:sz w:val="20"/>
              </w:rPr>
              <w:t>
</w:t>
            </w:r>
            <w:r>
              <w:rPr>
                <w:rFonts w:ascii="Times New Roman"/>
                <w:b w:val="false"/>
                <w:i w:val="false"/>
                <w:color w:val="000000"/>
                <w:sz w:val="20"/>
              </w:rPr>
              <w:t>көмектесу;</w:t>
            </w:r>
            <w:r>
              <w:br/>
            </w:r>
            <w:r>
              <w:rPr>
                <w:rFonts w:ascii="Times New Roman"/>
                <w:b w:val="false"/>
                <w:i w:val="false"/>
                <w:color w:val="000000"/>
                <w:sz w:val="20"/>
              </w:rPr>
              <w:t>
</w:t>
            </w:r>
            <w:r>
              <w:rPr>
                <w:rFonts w:ascii="Times New Roman"/>
                <w:b w:val="false"/>
                <w:i w:val="false"/>
                <w:color w:val="000000"/>
                <w:sz w:val="20"/>
              </w:rPr>
              <w:t>6) село аумағын</w:t>
            </w:r>
            <w:r>
              <w:br/>
            </w:r>
            <w:r>
              <w:rPr>
                <w:rFonts w:ascii="Times New Roman"/>
                <w:b w:val="false"/>
                <w:i w:val="false"/>
                <w:color w:val="000000"/>
                <w:sz w:val="20"/>
              </w:rPr>
              <w:t>
</w:t>
            </w:r>
            <w:r>
              <w:rPr>
                <w:rFonts w:ascii="Times New Roman"/>
                <w:b w:val="false"/>
                <w:i w:val="false"/>
                <w:color w:val="000000"/>
                <w:sz w:val="20"/>
              </w:rPr>
              <w:t>күзгі санитарлық</w:t>
            </w:r>
            <w:r>
              <w:br/>
            </w:r>
            <w:r>
              <w:rPr>
                <w:rFonts w:ascii="Times New Roman"/>
                <w:b w:val="false"/>
                <w:i w:val="false"/>
                <w:color w:val="000000"/>
                <w:sz w:val="20"/>
              </w:rPr>
              <w:t>
</w:t>
            </w:r>
            <w:r>
              <w:rPr>
                <w:rFonts w:ascii="Times New Roman"/>
                <w:b w:val="false"/>
                <w:i w:val="false"/>
                <w:color w:val="000000"/>
                <w:sz w:val="20"/>
              </w:rPr>
              <w:t>тазартуға</w:t>
            </w:r>
            <w:r>
              <w:br/>
            </w:r>
            <w:r>
              <w:rPr>
                <w:rFonts w:ascii="Times New Roman"/>
                <w:b w:val="false"/>
                <w:i w:val="false"/>
                <w:color w:val="000000"/>
                <w:sz w:val="20"/>
              </w:rPr>
              <w:t>
</w:t>
            </w:r>
            <w:r>
              <w:rPr>
                <w:rFonts w:ascii="Times New Roman"/>
                <w:b w:val="false"/>
                <w:i w:val="false"/>
                <w:color w:val="000000"/>
                <w:sz w:val="20"/>
              </w:rPr>
              <w:t>көмектесу;</w:t>
            </w:r>
            <w:r>
              <w:br/>
            </w:r>
            <w:r>
              <w:rPr>
                <w:rFonts w:ascii="Times New Roman"/>
                <w:b w:val="false"/>
                <w:i w:val="false"/>
                <w:color w:val="000000"/>
                <w:sz w:val="20"/>
              </w:rPr>
              <w:t>
</w:t>
            </w:r>
            <w:r>
              <w:rPr>
                <w:rFonts w:ascii="Times New Roman"/>
                <w:b w:val="false"/>
                <w:i w:val="false"/>
                <w:color w:val="000000"/>
                <w:sz w:val="20"/>
              </w:rPr>
              <w:t>7) күзгі ағаш</w:t>
            </w:r>
            <w:r>
              <w:br/>
            </w:r>
            <w:r>
              <w:rPr>
                <w:rFonts w:ascii="Times New Roman"/>
                <w:b w:val="false"/>
                <w:i w:val="false"/>
                <w:color w:val="000000"/>
                <w:sz w:val="20"/>
              </w:rPr>
              <w:t>
</w:t>
            </w:r>
            <w:r>
              <w:rPr>
                <w:rFonts w:ascii="Times New Roman"/>
                <w:b w:val="false"/>
                <w:i w:val="false"/>
                <w:color w:val="000000"/>
                <w:sz w:val="20"/>
              </w:rPr>
              <w:t>отырғызуға</w:t>
            </w:r>
            <w:r>
              <w:br/>
            </w:r>
            <w:r>
              <w:rPr>
                <w:rFonts w:ascii="Times New Roman"/>
                <w:b w:val="false"/>
                <w:i w:val="false"/>
                <w:color w:val="000000"/>
                <w:sz w:val="20"/>
              </w:rPr>
              <w:t>
</w:t>
            </w:r>
            <w:r>
              <w:rPr>
                <w:rFonts w:ascii="Times New Roman"/>
                <w:b w:val="false"/>
                <w:i w:val="false"/>
                <w:color w:val="000000"/>
                <w:sz w:val="20"/>
              </w:rPr>
              <w:t>қатысу.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2320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352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352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2032</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704</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336</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Қызметкердің</w:t>
            </w:r>
            <w:r>
              <w:br/>
            </w:r>
            <w:r>
              <w:rPr>
                <w:rFonts w:ascii="Times New Roman"/>
                <w:b w:val="false"/>
                <w:i w:val="false"/>
                <w:color w:val="000000"/>
                <w:sz w:val="20"/>
              </w:rPr>
              <w:t>
</w:t>
            </w:r>
            <w:r>
              <w:rPr>
                <w:rFonts w:ascii="Times New Roman"/>
                <w:b w:val="false"/>
                <w:i w:val="false"/>
                <w:color w:val="000000"/>
                <w:sz w:val="20"/>
              </w:rPr>
              <w:t>алдын-ала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 өтуін</w:t>
            </w:r>
            <w:r>
              <w:br/>
            </w:r>
            <w:r>
              <w:rPr>
                <w:rFonts w:ascii="Times New Roman"/>
                <w:b w:val="false"/>
                <w:i w:val="false"/>
                <w:color w:val="000000"/>
                <w:sz w:val="20"/>
              </w:rPr>
              <w:t>
</w:t>
            </w:r>
            <w:r>
              <w:rPr>
                <w:rFonts w:ascii="Times New Roman"/>
                <w:b w:val="false"/>
                <w:i w:val="false"/>
                <w:color w:val="000000"/>
                <w:sz w:val="20"/>
              </w:rPr>
              <w:t>талап етпейтін</w:t>
            </w:r>
            <w:r>
              <w:br/>
            </w:r>
            <w:r>
              <w:rPr>
                <w:rFonts w:ascii="Times New Roman"/>
                <w:b w:val="false"/>
                <w:i w:val="false"/>
                <w:color w:val="000000"/>
                <w:sz w:val="20"/>
              </w:rPr>
              <w:t>
</w:t>
            </w:r>
            <w:r>
              <w:rPr>
                <w:rFonts w:ascii="Times New Roman"/>
                <w:b w:val="false"/>
                <w:i w:val="false"/>
                <w:color w:val="000000"/>
                <w:sz w:val="20"/>
              </w:rPr>
              <w:t>Милісай</w:t>
            </w:r>
            <w:r>
              <w:br/>
            </w:r>
            <w:r>
              <w:rPr>
                <w:rFonts w:ascii="Times New Roman"/>
                <w:b w:val="false"/>
                <w:i w:val="false"/>
                <w:color w:val="000000"/>
                <w:sz w:val="20"/>
              </w:rPr>
              <w:t>
</w:t>
            </w:r>
            <w:r>
              <w:rPr>
                <w:rFonts w:ascii="Times New Roman"/>
                <w:b w:val="false"/>
                <w:i w:val="false"/>
                <w:color w:val="000000"/>
                <w:sz w:val="20"/>
              </w:rPr>
              <w:t>селосындағы</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1) селодағы</w:t>
            </w:r>
            <w:r>
              <w:br/>
            </w:r>
            <w:r>
              <w:rPr>
                <w:rFonts w:ascii="Times New Roman"/>
                <w:b w:val="false"/>
                <w:i w:val="false"/>
                <w:color w:val="000000"/>
                <w:sz w:val="20"/>
              </w:rPr>
              <w:t>
</w:t>
            </w:r>
            <w:r>
              <w:rPr>
                <w:rFonts w:ascii="Times New Roman"/>
                <w:b w:val="false"/>
                <w:i w:val="false"/>
                <w:color w:val="000000"/>
                <w:sz w:val="20"/>
              </w:rPr>
              <w:t>орталық алаңның,</w:t>
            </w:r>
            <w:r>
              <w:br/>
            </w:r>
            <w:r>
              <w:rPr>
                <w:rFonts w:ascii="Times New Roman"/>
                <w:b w:val="false"/>
                <w:i w:val="false"/>
                <w:color w:val="000000"/>
                <w:sz w:val="20"/>
              </w:rPr>
              <w:t>
</w:t>
            </w:r>
            <w:r>
              <w:rPr>
                <w:rFonts w:ascii="Times New Roman"/>
                <w:b w:val="false"/>
                <w:i w:val="false"/>
                <w:color w:val="000000"/>
                <w:sz w:val="20"/>
              </w:rPr>
              <w:t>әкімдіктің және</w:t>
            </w:r>
            <w:r>
              <w:br/>
            </w:r>
            <w:r>
              <w:rPr>
                <w:rFonts w:ascii="Times New Roman"/>
                <w:b w:val="false"/>
                <w:i w:val="false"/>
                <w:color w:val="000000"/>
                <w:sz w:val="20"/>
              </w:rPr>
              <w:t>
</w:t>
            </w:r>
            <w:r>
              <w:rPr>
                <w:rFonts w:ascii="Times New Roman"/>
                <w:b w:val="false"/>
                <w:i w:val="false"/>
                <w:color w:val="000000"/>
                <w:sz w:val="20"/>
              </w:rPr>
              <w:t>негізгі</w:t>
            </w:r>
            <w:r>
              <w:br/>
            </w:r>
            <w:r>
              <w:rPr>
                <w:rFonts w:ascii="Times New Roman"/>
                <w:b w:val="false"/>
                <w:i w:val="false"/>
                <w:color w:val="000000"/>
                <w:sz w:val="20"/>
              </w:rPr>
              <w:t>
</w:t>
            </w:r>
            <w:r>
              <w:rPr>
                <w:rFonts w:ascii="Times New Roman"/>
                <w:b w:val="false"/>
                <w:i w:val="false"/>
                <w:color w:val="000000"/>
                <w:sz w:val="20"/>
              </w:rPr>
              <w:t>жолдардың</w:t>
            </w:r>
            <w:r>
              <w:br/>
            </w:r>
            <w:r>
              <w:rPr>
                <w:rFonts w:ascii="Times New Roman"/>
                <w:b w:val="false"/>
                <w:i w:val="false"/>
                <w:color w:val="000000"/>
                <w:sz w:val="20"/>
              </w:rPr>
              <w:t>
</w:t>
            </w:r>
            <w:r>
              <w:rPr>
                <w:rFonts w:ascii="Times New Roman"/>
                <w:b w:val="false"/>
                <w:i w:val="false"/>
                <w:color w:val="000000"/>
                <w:sz w:val="20"/>
              </w:rPr>
              <w:t>аумақтарын үнемі</w:t>
            </w:r>
            <w:r>
              <w:br/>
            </w:r>
            <w:r>
              <w:rPr>
                <w:rFonts w:ascii="Times New Roman"/>
                <w:b w:val="false"/>
                <w:i w:val="false"/>
                <w:color w:val="000000"/>
                <w:sz w:val="20"/>
              </w:rPr>
              <w:t>
</w:t>
            </w:r>
            <w:r>
              <w:rPr>
                <w:rFonts w:ascii="Times New Roman"/>
                <w:b w:val="false"/>
                <w:i w:val="false"/>
                <w:color w:val="000000"/>
                <w:sz w:val="20"/>
              </w:rPr>
              <w:t>қардан тазартуға</w:t>
            </w:r>
            <w:r>
              <w:br/>
            </w:r>
            <w:r>
              <w:rPr>
                <w:rFonts w:ascii="Times New Roman"/>
                <w:b w:val="false"/>
                <w:i w:val="false"/>
                <w:color w:val="000000"/>
                <w:sz w:val="20"/>
              </w:rPr>
              <w:t>
</w:t>
            </w:r>
            <w:r>
              <w:rPr>
                <w:rFonts w:ascii="Times New Roman"/>
                <w:b w:val="false"/>
                <w:i w:val="false"/>
                <w:color w:val="000000"/>
                <w:sz w:val="20"/>
              </w:rPr>
              <w:t>көмектесу;</w:t>
            </w:r>
            <w:r>
              <w:br/>
            </w:r>
            <w:r>
              <w:rPr>
                <w:rFonts w:ascii="Times New Roman"/>
                <w:b w:val="false"/>
                <w:i w:val="false"/>
                <w:color w:val="000000"/>
                <w:sz w:val="20"/>
              </w:rPr>
              <w:t>
</w:t>
            </w:r>
            <w:r>
              <w:rPr>
                <w:rFonts w:ascii="Times New Roman"/>
                <w:b w:val="false"/>
                <w:i w:val="false"/>
                <w:color w:val="000000"/>
                <w:sz w:val="20"/>
              </w:rPr>
              <w:t>2) село аумағын</w:t>
            </w:r>
            <w:r>
              <w:br/>
            </w:r>
            <w:r>
              <w:rPr>
                <w:rFonts w:ascii="Times New Roman"/>
                <w:b w:val="false"/>
                <w:i w:val="false"/>
                <w:color w:val="000000"/>
                <w:sz w:val="20"/>
              </w:rPr>
              <w:t>
</w:t>
            </w:r>
            <w:r>
              <w:rPr>
                <w:rFonts w:ascii="Times New Roman"/>
                <w:b w:val="false"/>
                <w:i w:val="false"/>
                <w:color w:val="000000"/>
                <w:sz w:val="20"/>
              </w:rPr>
              <w:t>көктемгі</w:t>
            </w:r>
            <w:r>
              <w:br/>
            </w:r>
            <w:r>
              <w:rPr>
                <w:rFonts w:ascii="Times New Roman"/>
                <w:b w:val="false"/>
                <w:i w:val="false"/>
                <w:color w:val="000000"/>
                <w:sz w:val="20"/>
              </w:rPr>
              <w:t>
</w:t>
            </w:r>
            <w:r>
              <w:rPr>
                <w:rFonts w:ascii="Times New Roman"/>
                <w:b w:val="false"/>
                <w:i w:val="false"/>
                <w:color w:val="000000"/>
                <w:sz w:val="20"/>
              </w:rPr>
              <w:t>санитарлық</w:t>
            </w:r>
            <w:r>
              <w:br/>
            </w:r>
            <w:r>
              <w:rPr>
                <w:rFonts w:ascii="Times New Roman"/>
                <w:b w:val="false"/>
                <w:i w:val="false"/>
                <w:color w:val="000000"/>
                <w:sz w:val="20"/>
              </w:rPr>
              <w:t>
</w:t>
            </w:r>
            <w:r>
              <w:rPr>
                <w:rFonts w:ascii="Times New Roman"/>
                <w:b w:val="false"/>
                <w:i w:val="false"/>
                <w:color w:val="000000"/>
                <w:sz w:val="20"/>
              </w:rPr>
              <w:t>тазарту;</w:t>
            </w:r>
            <w:r>
              <w:br/>
            </w:r>
            <w:r>
              <w:rPr>
                <w:rFonts w:ascii="Times New Roman"/>
                <w:b w:val="false"/>
                <w:i w:val="false"/>
                <w:color w:val="000000"/>
                <w:sz w:val="20"/>
              </w:rPr>
              <w:t>
</w:t>
            </w:r>
            <w:r>
              <w:rPr>
                <w:rFonts w:ascii="Times New Roman"/>
                <w:b w:val="false"/>
                <w:i w:val="false"/>
                <w:color w:val="000000"/>
                <w:sz w:val="20"/>
              </w:rPr>
              <w:t>3) көктемгі ағаш</w:t>
            </w:r>
            <w:r>
              <w:br/>
            </w:r>
            <w:r>
              <w:rPr>
                <w:rFonts w:ascii="Times New Roman"/>
                <w:b w:val="false"/>
                <w:i w:val="false"/>
                <w:color w:val="000000"/>
                <w:sz w:val="20"/>
              </w:rPr>
              <w:t>
</w:t>
            </w:r>
            <w:r>
              <w:rPr>
                <w:rFonts w:ascii="Times New Roman"/>
                <w:b w:val="false"/>
                <w:i w:val="false"/>
                <w:color w:val="000000"/>
                <w:sz w:val="20"/>
              </w:rPr>
              <w:t>отырғызуға</w:t>
            </w:r>
            <w:r>
              <w:br/>
            </w:r>
            <w:r>
              <w:rPr>
                <w:rFonts w:ascii="Times New Roman"/>
                <w:b w:val="false"/>
                <w:i w:val="false"/>
                <w:color w:val="000000"/>
                <w:sz w:val="20"/>
              </w:rPr>
              <w:t>
</w:t>
            </w:r>
            <w:r>
              <w:rPr>
                <w:rFonts w:ascii="Times New Roman"/>
                <w:b w:val="false"/>
                <w:i w:val="false"/>
                <w:color w:val="000000"/>
                <w:sz w:val="20"/>
              </w:rPr>
              <w:t>қатысу;</w:t>
            </w:r>
            <w:r>
              <w:br/>
            </w:r>
            <w:r>
              <w:rPr>
                <w:rFonts w:ascii="Times New Roman"/>
                <w:b w:val="false"/>
                <w:i w:val="false"/>
                <w:color w:val="000000"/>
                <w:sz w:val="20"/>
              </w:rPr>
              <w:t>
</w:t>
            </w:r>
            <w:r>
              <w:rPr>
                <w:rFonts w:ascii="Times New Roman"/>
                <w:b w:val="false"/>
                <w:i w:val="false"/>
                <w:color w:val="000000"/>
                <w:sz w:val="20"/>
              </w:rPr>
              <w:t>4) село</w:t>
            </w:r>
            <w:r>
              <w:br/>
            </w:r>
            <w:r>
              <w:rPr>
                <w:rFonts w:ascii="Times New Roman"/>
                <w:b w:val="false"/>
                <w:i w:val="false"/>
                <w:color w:val="000000"/>
                <w:sz w:val="20"/>
              </w:rPr>
              <w:t>
</w:t>
            </w:r>
            <w:r>
              <w:rPr>
                <w:rFonts w:ascii="Times New Roman"/>
                <w:b w:val="false"/>
                <w:i w:val="false"/>
                <w:color w:val="000000"/>
                <w:sz w:val="20"/>
              </w:rPr>
              <w:t>көшелерінде</w:t>
            </w:r>
            <w:r>
              <w:br/>
            </w:r>
            <w:r>
              <w:rPr>
                <w:rFonts w:ascii="Times New Roman"/>
                <w:b w:val="false"/>
                <w:i w:val="false"/>
                <w:color w:val="000000"/>
                <w:sz w:val="20"/>
              </w:rPr>
              <w:t>
</w:t>
            </w:r>
            <w:r>
              <w:rPr>
                <w:rFonts w:ascii="Times New Roman"/>
                <w:b w:val="false"/>
                <w:i w:val="false"/>
                <w:color w:val="000000"/>
                <w:sz w:val="20"/>
              </w:rPr>
              <w:t>отырғызылған</w:t>
            </w:r>
            <w:r>
              <w:br/>
            </w:r>
            <w:r>
              <w:rPr>
                <w:rFonts w:ascii="Times New Roman"/>
                <w:b w:val="false"/>
                <w:i w:val="false"/>
                <w:color w:val="000000"/>
                <w:sz w:val="20"/>
              </w:rPr>
              <w:t>
</w:t>
            </w:r>
            <w:r>
              <w:rPr>
                <w:rFonts w:ascii="Times New Roman"/>
                <w:b w:val="false"/>
                <w:i w:val="false"/>
                <w:color w:val="000000"/>
                <w:sz w:val="20"/>
              </w:rPr>
              <w:t>ағаштарды жаз</w:t>
            </w:r>
            <w:r>
              <w:br/>
            </w:r>
            <w:r>
              <w:rPr>
                <w:rFonts w:ascii="Times New Roman"/>
                <w:b w:val="false"/>
                <w:i w:val="false"/>
                <w:color w:val="000000"/>
                <w:sz w:val="20"/>
              </w:rPr>
              <w:t>
</w:t>
            </w:r>
            <w:r>
              <w:rPr>
                <w:rFonts w:ascii="Times New Roman"/>
                <w:b w:val="false"/>
                <w:i w:val="false"/>
                <w:color w:val="000000"/>
                <w:sz w:val="20"/>
              </w:rPr>
              <w:t>кезеңінде күту,</w:t>
            </w:r>
            <w:r>
              <w:br/>
            </w:r>
            <w:r>
              <w:rPr>
                <w:rFonts w:ascii="Times New Roman"/>
                <w:b w:val="false"/>
                <w:i w:val="false"/>
                <w:color w:val="000000"/>
                <w:sz w:val="20"/>
              </w:rPr>
              <w:t>
</w:t>
            </w:r>
            <w:r>
              <w:rPr>
                <w:rFonts w:ascii="Times New Roman"/>
                <w:b w:val="false"/>
                <w:i w:val="false"/>
                <w:color w:val="000000"/>
                <w:sz w:val="20"/>
              </w:rPr>
              <w:t>суару;</w:t>
            </w:r>
            <w:r>
              <w:br/>
            </w:r>
            <w:r>
              <w:rPr>
                <w:rFonts w:ascii="Times New Roman"/>
                <w:b w:val="false"/>
                <w:i w:val="false"/>
                <w:color w:val="000000"/>
                <w:sz w:val="20"/>
              </w:rPr>
              <w:t>
</w:t>
            </w:r>
            <w:r>
              <w:rPr>
                <w:rFonts w:ascii="Times New Roman"/>
                <w:b w:val="false"/>
                <w:i w:val="false"/>
                <w:color w:val="000000"/>
                <w:sz w:val="20"/>
              </w:rPr>
              <w:t>5) Ұлы Отан</w:t>
            </w:r>
            <w:r>
              <w:br/>
            </w:r>
            <w:r>
              <w:rPr>
                <w:rFonts w:ascii="Times New Roman"/>
                <w:b w:val="false"/>
                <w:i w:val="false"/>
                <w:color w:val="000000"/>
                <w:sz w:val="20"/>
              </w:rPr>
              <w:t>
</w:t>
            </w:r>
            <w:r>
              <w:rPr>
                <w:rFonts w:ascii="Times New Roman"/>
                <w:b w:val="false"/>
                <w:i w:val="false"/>
                <w:color w:val="000000"/>
                <w:sz w:val="20"/>
              </w:rPr>
              <w:t>соғысында қаза</w:t>
            </w:r>
            <w:r>
              <w:br/>
            </w:r>
            <w:r>
              <w:rPr>
                <w:rFonts w:ascii="Times New Roman"/>
                <w:b w:val="false"/>
                <w:i w:val="false"/>
                <w:color w:val="000000"/>
                <w:sz w:val="20"/>
              </w:rPr>
              <w:t>
</w:t>
            </w:r>
            <w:r>
              <w:rPr>
                <w:rFonts w:ascii="Times New Roman"/>
                <w:b w:val="false"/>
                <w:i w:val="false"/>
                <w:color w:val="000000"/>
                <w:sz w:val="20"/>
              </w:rPr>
              <w:t>тапқан</w:t>
            </w:r>
            <w:r>
              <w:br/>
            </w:r>
            <w:r>
              <w:rPr>
                <w:rFonts w:ascii="Times New Roman"/>
                <w:b w:val="false"/>
                <w:i w:val="false"/>
                <w:color w:val="000000"/>
                <w:sz w:val="20"/>
              </w:rPr>
              <w:t>
</w:t>
            </w:r>
            <w:r>
              <w:rPr>
                <w:rFonts w:ascii="Times New Roman"/>
                <w:b w:val="false"/>
                <w:i w:val="false"/>
                <w:color w:val="000000"/>
                <w:sz w:val="20"/>
              </w:rPr>
              <w:t>жауынгерлердің</w:t>
            </w:r>
            <w:r>
              <w:br/>
            </w:r>
            <w:r>
              <w:rPr>
                <w:rFonts w:ascii="Times New Roman"/>
                <w:b w:val="false"/>
                <w:i w:val="false"/>
                <w:color w:val="000000"/>
                <w:sz w:val="20"/>
              </w:rPr>
              <w:t>
</w:t>
            </w:r>
            <w:r>
              <w:rPr>
                <w:rFonts w:ascii="Times New Roman"/>
                <w:b w:val="false"/>
                <w:i w:val="false"/>
                <w:color w:val="000000"/>
                <w:sz w:val="20"/>
              </w:rPr>
              <w:t>ескерткіштерін</w:t>
            </w:r>
            <w:r>
              <w:br/>
            </w:r>
            <w:r>
              <w:rPr>
                <w:rFonts w:ascii="Times New Roman"/>
                <w:b w:val="false"/>
                <w:i w:val="false"/>
                <w:color w:val="000000"/>
                <w:sz w:val="20"/>
              </w:rPr>
              <w:t>
</w:t>
            </w:r>
            <w:r>
              <w:rPr>
                <w:rFonts w:ascii="Times New Roman"/>
                <w:b w:val="false"/>
                <w:i w:val="false"/>
                <w:color w:val="000000"/>
                <w:sz w:val="20"/>
              </w:rPr>
              <w:t>тазалауға</w:t>
            </w:r>
            <w:r>
              <w:br/>
            </w:r>
            <w:r>
              <w:rPr>
                <w:rFonts w:ascii="Times New Roman"/>
                <w:b w:val="false"/>
                <w:i w:val="false"/>
                <w:color w:val="000000"/>
                <w:sz w:val="20"/>
              </w:rPr>
              <w:t>
</w:t>
            </w:r>
            <w:r>
              <w:rPr>
                <w:rFonts w:ascii="Times New Roman"/>
                <w:b w:val="false"/>
                <w:i w:val="false"/>
                <w:color w:val="000000"/>
                <w:sz w:val="20"/>
              </w:rPr>
              <w:t>(ақтау, сырлау)</w:t>
            </w:r>
            <w:r>
              <w:br/>
            </w:r>
            <w:r>
              <w:rPr>
                <w:rFonts w:ascii="Times New Roman"/>
                <w:b w:val="false"/>
                <w:i w:val="false"/>
                <w:color w:val="000000"/>
                <w:sz w:val="20"/>
              </w:rPr>
              <w:t>
</w:t>
            </w:r>
            <w:r>
              <w:rPr>
                <w:rFonts w:ascii="Times New Roman"/>
                <w:b w:val="false"/>
                <w:i w:val="false"/>
                <w:color w:val="000000"/>
                <w:sz w:val="20"/>
              </w:rPr>
              <w:t>көмектесу;</w:t>
            </w:r>
            <w:r>
              <w:br/>
            </w:r>
            <w:r>
              <w:rPr>
                <w:rFonts w:ascii="Times New Roman"/>
                <w:b w:val="false"/>
                <w:i w:val="false"/>
                <w:color w:val="000000"/>
                <w:sz w:val="20"/>
              </w:rPr>
              <w:t>
</w:t>
            </w:r>
            <w:r>
              <w:rPr>
                <w:rFonts w:ascii="Times New Roman"/>
                <w:b w:val="false"/>
                <w:i w:val="false"/>
                <w:color w:val="000000"/>
                <w:sz w:val="20"/>
              </w:rPr>
              <w:t>6) село аумағын</w:t>
            </w:r>
            <w:r>
              <w:br/>
            </w:r>
            <w:r>
              <w:rPr>
                <w:rFonts w:ascii="Times New Roman"/>
                <w:b w:val="false"/>
                <w:i w:val="false"/>
                <w:color w:val="000000"/>
                <w:sz w:val="20"/>
              </w:rPr>
              <w:t>
</w:t>
            </w:r>
            <w:r>
              <w:rPr>
                <w:rFonts w:ascii="Times New Roman"/>
                <w:b w:val="false"/>
                <w:i w:val="false"/>
                <w:color w:val="000000"/>
                <w:sz w:val="20"/>
              </w:rPr>
              <w:t>күзгі санитарлық</w:t>
            </w:r>
            <w:r>
              <w:br/>
            </w:r>
            <w:r>
              <w:rPr>
                <w:rFonts w:ascii="Times New Roman"/>
                <w:b w:val="false"/>
                <w:i w:val="false"/>
                <w:color w:val="000000"/>
                <w:sz w:val="20"/>
              </w:rPr>
              <w:t>
</w:t>
            </w:r>
            <w:r>
              <w:rPr>
                <w:rFonts w:ascii="Times New Roman"/>
                <w:b w:val="false"/>
                <w:i w:val="false"/>
                <w:color w:val="000000"/>
                <w:sz w:val="20"/>
              </w:rPr>
              <w:t>тазартуға</w:t>
            </w:r>
            <w:r>
              <w:br/>
            </w:r>
            <w:r>
              <w:rPr>
                <w:rFonts w:ascii="Times New Roman"/>
                <w:b w:val="false"/>
                <w:i w:val="false"/>
                <w:color w:val="000000"/>
                <w:sz w:val="20"/>
              </w:rPr>
              <w:t>
</w:t>
            </w:r>
            <w:r>
              <w:rPr>
                <w:rFonts w:ascii="Times New Roman"/>
                <w:b w:val="false"/>
                <w:i w:val="false"/>
                <w:color w:val="000000"/>
                <w:sz w:val="20"/>
              </w:rPr>
              <w:t>қатысу;</w:t>
            </w:r>
            <w:r>
              <w:br/>
            </w:r>
            <w:r>
              <w:rPr>
                <w:rFonts w:ascii="Times New Roman"/>
                <w:b w:val="false"/>
                <w:i w:val="false"/>
                <w:color w:val="000000"/>
                <w:sz w:val="20"/>
              </w:rPr>
              <w:t>
</w:t>
            </w:r>
            <w:r>
              <w:rPr>
                <w:rFonts w:ascii="Times New Roman"/>
                <w:b w:val="false"/>
                <w:i w:val="false"/>
                <w:color w:val="000000"/>
                <w:sz w:val="20"/>
              </w:rPr>
              <w:t>7) күзгі ағаш</w:t>
            </w:r>
            <w:r>
              <w:br/>
            </w:r>
            <w:r>
              <w:rPr>
                <w:rFonts w:ascii="Times New Roman"/>
                <w:b w:val="false"/>
                <w:i w:val="false"/>
                <w:color w:val="000000"/>
                <w:sz w:val="20"/>
              </w:rPr>
              <w:t>
</w:t>
            </w:r>
            <w:r>
              <w:rPr>
                <w:rFonts w:ascii="Times New Roman"/>
                <w:b w:val="false"/>
                <w:i w:val="false"/>
                <w:color w:val="000000"/>
                <w:sz w:val="20"/>
              </w:rPr>
              <w:t>отырғызуға</w:t>
            </w:r>
            <w:r>
              <w:br/>
            </w:r>
            <w:r>
              <w:rPr>
                <w:rFonts w:ascii="Times New Roman"/>
                <w:b w:val="false"/>
                <w:i w:val="false"/>
                <w:color w:val="000000"/>
                <w:sz w:val="20"/>
              </w:rPr>
              <w:t>
</w:t>
            </w:r>
            <w:r>
              <w:rPr>
                <w:rFonts w:ascii="Times New Roman"/>
                <w:b w:val="false"/>
                <w:i w:val="false"/>
                <w:color w:val="000000"/>
                <w:sz w:val="20"/>
              </w:rPr>
              <w:t>қатысу.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1392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352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2032</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1056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336</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Қызметкердің</w:t>
            </w:r>
            <w:r>
              <w:br/>
            </w:r>
            <w:r>
              <w:rPr>
                <w:rFonts w:ascii="Times New Roman"/>
                <w:b w:val="false"/>
                <w:i w:val="false"/>
                <w:color w:val="000000"/>
                <w:sz w:val="20"/>
              </w:rPr>
              <w:t>
</w:t>
            </w:r>
            <w:r>
              <w:rPr>
                <w:rFonts w:ascii="Times New Roman"/>
                <w:b w:val="false"/>
                <w:i w:val="false"/>
                <w:color w:val="000000"/>
                <w:sz w:val="20"/>
              </w:rPr>
              <w:t>алдын-ала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 өтуін</w:t>
            </w:r>
            <w:r>
              <w:br/>
            </w:r>
            <w:r>
              <w:rPr>
                <w:rFonts w:ascii="Times New Roman"/>
                <w:b w:val="false"/>
                <w:i w:val="false"/>
                <w:color w:val="000000"/>
                <w:sz w:val="20"/>
              </w:rPr>
              <w:t>
</w:t>
            </w:r>
            <w:r>
              <w:rPr>
                <w:rFonts w:ascii="Times New Roman"/>
                <w:b w:val="false"/>
                <w:i w:val="false"/>
                <w:color w:val="000000"/>
                <w:sz w:val="20"/>
              </w:rPr>
              <w:t>талап етпейтін</w:t>
            </w:r>
            <w:r>
              <w:br/>
            </w:r>
            <w:r>
              <w:rPr>
                <w:rFonts w:ascii="Times New Roman"/>
                <w:b w:val="false"/>
                <w:i w:val="false"/>
                <w:color w:val="000000"/>
                <w:sz w:val="20"/>
              </w:rPr>
              <w:t>
</w:t>
            </w:r>
            <w:r>
              <w:rPr>
                <w:rFonts w:ascii="Times New Roman"/>
                <w:b w:val="false"/>
                <w:i w:val="false"/>
                <w:color w:val="000000"/>
                <w:sz w:val="20"/>
              </w:rPr>
              <w:t>Сужарған</w:t>
            </w:r>
            <w:r>
              <w:br/>
            </w:r>
            <w:r>
              <w:rPr>
                <w:rFonts w:ascii="Times New Roman"/>
                <w:b w:val="false"/>
                <w:i w:val="false"/>
                <w:color w:val="000000"/>
                <w:sz w:val="20"/>
              </w:rPr>
              <w:t>
</w:t>
            </w:r>
            <w:r>
              <w:rPr>
                <w:rFonts w:ascii="Times New Roman"/>
                <w:b w:val="false"/>
                <w:i w:val="false"/>
                <w:color w:val="000000"/>
                <w:sz w:val="20"/>
              </w:rPr>
              <w:t>селосындағы</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1) селодағы</w:t>
            </w:r>
            <w:r>
              <w:br/>
            </w:r>
            <w:r>
              <w:rPr>
                <w:rFonts w:ascii="Times New Roman"/>
                <w:b w:val="false"/>
                <w:i w:val="false"/>
                <w:color w:val="000000"/>
                <w:sz w:val="20"/>
              </w:rPr>
              <w:t>
</w:t>
            </w:r>
            <w:r>
              <w:rPr>
                <w:rFonts w:ascii="Times New Roman"/>
                <w:b w:val="false"/>
                <w:i w:val="false"/>
                <w:color w:val="000000"/>
                <w:sz w:val="20"/>
              </w:rPr>
              <w:t>орталық алаңның,</w:t>
            </w:r>
            <w:r>
              <w:br/>
            </w:r>
            <w:r>
              <w:rPr>
                <w:rFonts w:ascii="Times New Roman"/>
                <w:b w:val="false"/>
                <w:i w:val="false"/>
                <w:color w:val="000000"/>
                <w:sz w:val="20"/>
              </w:rPr>
              <w:t>
</w:t>
            </w:r>
            <w:r>
              <w:rPr>
                <w:rFonts w:ascii="Times New Roman"/>
                <w:b w:val="false"/>
                <w:i w:val="false"/>
                <w:color w:val="000000"/>
                <w:sz w:val="20"/>
              </w:rPr>
              <w:t>әкімдіктің және</w:t>
            </w:r>
            <w:r>
              <w:br/>
            </w:r>
            <w:r>
              <w:rPr>
                <w:rFonts w:ascii="Times New Roman"/>
                <w:b w:val="false"/>
                <w:i w:val="false"/>
                <w:color w:val="000000"/>
                <w:sz w:val="20"/>
              </w:rPr>
              <w:t>
</w:t>
            </w:r>
            <w:r>
              <w:rPr>
                <w:rFonts w:ascii="Times New Roman"/>
                <w:b w:val="false"/>
                <w:i w:val="false"/>
                <w:color w:val="000000"/>
                <w:sz w:val="20"/>
              </w:rPr>
              <w:t>негізгі</w:t>
            </w:r>
            <w:r>
              <w:br/>
            </w:r>
            <w:r>
              <w:rPr>
                <w:rFonts w:ascii="Times New Roman"/>
                <w:b w:val="false"/>
                <w:i w:val="false"/>
                <w:color w:val="000000"/>
                <w:sz w:val="20"/>
              </w:rPr>
              <w:t>
</w:t>
            </w:r>
            <w:r>
              <w:rPr>
                <w:rFonts w:ascii="Times New Roman"/>
                <w:b w:val="false"/>
                <w:i w:val="false"/>
                <w:color w:val="000000"/>
                <w:sz w:val="20"/>
              </w:rPr>
              <w:t>жолдардың</w:t>
            </w:r>
            <w:r>
              <w:br/>
            </w:r>
            <w:r>
              <w:rPr>
                <w:rFonts w:ascii="Times New Roman"/>
                <w:b w:val="false"/>
                <w:i w:val="false"/>
                <w:color w:val="000000"/>
                <w:sz w:val="20"/>
              </w:rPr>
              <w:t>
</w:t>
            </w:r>
            <w:r>
              <w:rPr>
                <w:rFonts w:ascii="Times New Roman"/>
                <w:b w:val="false"/>
                <w:i w:val="false"/>
                <w:color w:val="000000"/>
                <w:sz w:val="20"/>
              </w:rPr>
              <w:t>аумақтарын үнемі</w:t>
            </w:r>
            <w:r>
              <w:br/>
            </w:r>
            <w:r>
              <w:rPr>
                <w:rFonts w:ascii="Times New Roman"/>
                <w:b w:val="false"/>
                <w:i w:val="false"/>
                <w:color w:val="000000"/>
                <w:sz w:val="20"/>
              </w:rPr>
              <w:t>
</w:t>
            </w:r>
            <w:r>
              <w:rPr>
                <w:rFonts w:ascii="Times New Roman"/>
                <w:b w:val="false"/>
                <w:i w:val="false"/>
                <w:color w:val="000000"/>
                <w:sz w:val="20"/>
              </w:rPr>
              <w:t>қардан тазартуға</w:t>
            </w:r>
            <w:r>
              <w:br/>
            </w:r>
            <w:r>
              <w:rPr>
                <w:rFonts w:ascii="Times New Roman"/>
                <w:b w:val="false"/>
                <w:i w:val="false"/>
                <w:color w:val="000000"/>
                <w:sz w:val="20"/>
              </w:rPr>
              <w:t>
</w:t>
            </w:r>
            <w:r>
              <w:rPr>
                <w:rFonts w:ascii="Times New Roman"/>
                <w:b w:val="false"/>
                <w:i w:val="false"/>
                <w:color w:val="000000"/>
                <w:sz w:val="20"/>
              </w:rPr>
              <w:t>көмектесу;</w:t>
            </w:r>
            <w:r>
              <w:br/>
            </w:r>
            <w:r>
              <w:rPr>
                <w:rFonts w:ascii="Times New Roman"/>
                <w:b w:val="false"/>
                <w:i w:val="false"/>
                <w:color w:val="000000"/>
                <w:sz w:val="20"/>
              </w:rPr>
              <w:t>
</w:t>
            </w:r>
            <w:r>
              <w:rPr>
                <w:rFonts w:ascii="Times New Roman"/>
                <w:b w:val="false"/>
                <w:i w:val="false"/>
                <w:color w:val="000000"/>
                <w:sz w:val="20"/>
              </w:rPr>
              <w:t>2) село аумағын</w:t>
            </w:r>
            <w:r>
              <w:br/>
            </w:r>
            <w:r>
              <w:rPr>
                <w:rFonts w:ascii="Times New Roman"/>
                <w:b w:val="false"/>
                <w:i w:val="false"/>
                <w:color w:val="000000"/>
                <w:sz w:val="20"/>
              </w:rPr>
              <w:t>
</w:t>
            </w:r>
            <w:r>
              <w:rPr>
                <w:rFonts w:ascii="Times New Roman"/>
                <w:b w:val="false"/>
                <w:i w:val="false"/>
                <w:color w:val="000000"/>
                <w:sz w:val="20"/>
              </w:rPr>
              <w:t>көктемгі</w:t>
            </w:r>
            <w:r>
              <w:br/>
            </w:r>
            <w:r>
              <w:rPr>
                <w:rFonts w:ascii="Times New Roman"/>
                <w:b w:val="false"/>
                <w:i w:val="false"/>
                <w:color w:val="000000"/>
                <w:sz w:val="20"/>
              </w:rPr>
              <w:t>
</w:t>
            </w:r>
            <w:r>
              <w:rPr>
                <w:rFonts w:ascii="Times New Roman"/>
                <w:b w:val="false"/>
                <w:i w:val="false"/>
                <w:color w:val="000000"/>
                <w:sz w:val="20"/>
              </w:rPr>
              <w:t>санитарлық</w:t>
            </w:r>
            <w:r>
              <w:br/>
            </w:r>
            <w:r>
              <w:rPr>
                <w:rFonts w:ascii="Times New Roman"/>
                <w:b w:val="false"/>
                <w:i w:val="false"/>
                <w:color w:val="000000"/>
                <w:sz w:val="20"/>
              </w:rPr>
              <w:t>
</w:t>
            </w:r>
            <w:r>
              <w:rPr>
                <w:rFonts w:ascii="Times New Roman"/>
                <w:b w:val="false"/>
                <w:i w:val="false"/>
                <w:color w:val="000000"/>
                <w:sz w:val="20"/>
              </w:rPr>
              <w:t>тазарту;</w:t>
            </w:r>
            <w:r>
              <w:br/>
            </w:r>
            <w:r>
              <w:rPr>
                <w:rFonts w:ascii="Times New Roman"/>
                <w:b w:val="false"/>
                <w:i w:val="false"/>
                <w:color w:val="000000"/>
                <w:sz w:val="20"/>
              </w:rPr>
              <w:t>
</w:t>
            </w:r>
            <w:r>
              <w:rPr>
                <w:rFonts w:ascii="Times New Roman"/>
                <w:b w:val="false"/>
                <w:i w:val="false"/>
                <w:color w:val="000000"/>
                <w:sz w:val="20"/>
              </w:rPr>
              <w:t>3) көктемгі ағаш</w:t>
            </w:r>
            <w:r>
              <w:br/>
            </w:r>
            <w:r>
              <w:rPr>
                <w:rFonts w:ascii="Times New Roman"/>
                <w:b w:val="false"/>
                <w:i w:val="false"/>
                <w:color w:val="000000"/>
                <w:sz w:val="20"/>
              </w:rPr>
              <w:t>
</w:t>
            </w:r>
            <w:r>
              <w:rPr>
                <w:rFonts w:ascii="Times New Roman"/>
                <w:b w:val="false"/>
                <w:i w:val="false"/>
                <w:color w:val="000000"/>
                <w:sz w:val="20"/>
              </w:rPr>
              <w:t>отырғызуға</w:t>
            </w:r>
            <w:r>
              <w:br/>
            </w:r>
            <w:r>
              <w:rPr>
                <w:rFonts w:ascii="Times New Roman"/>
                <w:b w:val="false"/>
                <w:i w:val="false"/>
                <w:color w:val="000000"/>
                <w:sz w:val="20"/>
              </w:rPr>
              <w:t>
</w:t>
            </w:r>
            <w:r>
              <w:rPr>
                <w:rFonts w:ascii="Times New Roman"/>
                <w:b w:val="false"/>
                <w:i w:val="false"/>
                <w:color w:val="000000"/>
                <w:sz w:val="20"/>
              </w:rPr>
              <w:t>қатысу;</w:t>
            </w:r>
            <w:r>
              <w:br/>
            </w:r>
            <w:r>
              <w:rPr>
                <w:rFonts w:ascii="Times New Roman"/>
                <w:b w:val="false"/>
                <w:i w:val="false"/>
                <w:color w:val="000000"/>
                <w:sz w:val="20"/>
              </w:rPr>
              <w:t>
</w:t>
            </w:r>
            <w:r>
              <w:rPr>
                <w:rFonts w:ascii="Times New Roman"/>
                <w:b w:val="false"/>
                <w:i w:val="false"/>
                <w:color w:val="000000"/>
                <w:sz w:val="20"/>
              </w:rPr>
              <w:t>4) село</w:t>
            </w:r>
            <w:r>
              <w:br/>
            </w:r>
            <w:r>
              <w:rPr>
                <w:rFonts w:ascii="Times New Roman"/>
                <w:b w:val="false"/>
                <w:i w:val="false"/>
                <w:color w:val="000000"/>
                <w:sz w:val="20"/>
              </w:rPr>
              <w:t>
</w:t>
            </w:r>
            <w:r>
              <w:rPr>
                <w:rFonts w:ascii="Times New Roman"/>
                <w:b w:val="false"/>
                <w:i w:val="false"/>
                <w:color w:val="000000"/>
                <w:sz w:val="20"/>
              </w:rPr>
              <w:t>көшелерінде</w:t>
            </w:r>
            <w:r>
              <w:br/>
            </w:r>
            <w:r>
              <w:rPr>
                <w:rFonts w:ascii="Times New Roman"/>
                <w:b w:val="false"/>
                <w:i w:val="false"/>
                <w:color w:val="000000"/>
                <w:sz w:val="20"/>
              </w:rPr>
              <w:t>
</w:t>
            </w:r>
            <w:r>
              <w:rPr>
                <w:rFonts w:ascii="Times New Roman"/>
                <w:b w:val="false"/>
                <w:i w:val="false"/>
                <w:color w:val="000000"/>
                <w:sz w:val="20"/>
              </w:rPr>
              <w:t>отырғызылған</w:t>
            </w:r>
            <w:r>
              <w:br/>
            </w:r>
            <w:r>
              <w:rPr>
                <w:rFonts w:ascii="Times New Roman"/>
                <w:b w:val="false"/>
                <w:i w:val="false"/>
                <w:color w:val="000000"/>
                <w:sz w:val="20"/>
              </w:rPr>
              <w:t>
</w:t>
            </w:r>
            <w:r>
              <w:rPr>
                <w:rFonts w:ascii="Times New Roman"/>
                <w:b w:val="false"/>
                <w:i w:val="false"/>
                <w:color w:val="000000"/>
                <w:sz w:val="20"/>
              </w:rPr>
              <w:t>ағаштарды жаз</w:t>
            </w:r>
            <w:r>
              <w:br/>
            </w:r>
            <w:r>
              <w:rPr>
                <w:rFonts w:ascii="Times New Roman"/>
                <w:b w:val="false"/>
                <w:i w:val="false"/>
                <w:color w:val="000000"/>
                <w:sz w:val="20"/>
              </w:rPr>
              <w:t>
</w:t>
            </w:r>
            <w:r>
              <w:rPr>
                <w:rFonts w:ascii="Times New Roman"/>
                <w:b w:val="false"/>
                <w:i w:val="false"/>
                <w:color w:val="000000"/>
                <w:sz w:val="20"/>
              </w:rPr>
              <w:t>кезеңінде күту,</w:t>
            </w:r>
            <w:r>
              <w:br/>
            </w:r>
            <w:r>
              <w:rPr>
                <w:rFonts w:ascii="Times New Roman"/>
                <w:b w:val="false"/>
                <w:i w:val="false"/>
                <w:color w:val="000000"/>
                <w:sz w:val="20"/>
              </w:rPr>
              <w:t>
</w:t>
            </w:r>
            <w:r>
              <w:rPr>
                <w:rFonts w:ascii="Times New Roman"/>
                <w:b w:val="false"/>
                <w:i w:val="false"/>
                <w:color w:val="000000"/>
                <w:sz w:val="20"/>
              </w:rPr>
              <w:t>суару;</w:t>
            </w:r>
            <w:r>
              <w:br/>
            </w:r>
            <w:r>
              <w:rPr>
                <w:rFonts w:ascii="Times New Roman"/>
                <w:b w:val="false"/>
                <w:i w:val="false"/>
                <w:color w:val="000000"/>
                <w:sz w:val="20"/>
              </w:rPr>
              <w:t>
</w:t>
            </w:r>
            <w:r>
              <w:rPr>
                <w:rFonts w:ascii="Times New Roman"/>
                <w:b w:val="false"/>
                <w:i w:val="false"/>
                <w:color w:val="000000"/>
                <w:sz w:val="20"/>
              </w:rPr>
              <w:t>5) Ұлы Отан</w:t>
            </w:r>
            <w:r>
              <w:br/>
            </w:r>
            <w:r>
              <w:rPr>
                <w:rFonts w:ascii="Times New Roman"/>
                <w:b w:val="false"/>
                <w:i w:val="false"/>
                <w:color w:val="000000"/>
                <w:sz w:val="20"/>
              </w:rPr>
              <w:t>
</w:t>
            </w:r>
            <w:r>
              <w:rPr>
                <w:rFonts w:ascii="Times New Roman"/>
                <w:b w:val="false"/>
                <w:i w:val="false"/>
                <w:color w:val="000000"/>
                <w:sz w:val="20"/>
              </w:rPr>
              <w:t>соғысында қаза</w:t>
            </w:r>
            <w:r>
              <w:br/>
            </w:r>
            <w:r>
              <w:rPr>
                <w:rFonts w:ascii="Times New Roman"/>
                <w:b w:val="false"/>
                <w:i w:val="false"/>
                <w:color w:val="000000"/>
                <w:sz w:val="20"/>
              </w:rPr>
              <w:t>
</w:t>
            </w:r>
            <w:r>
              <w:rPr>
                <w:rFonts w:ascii="Times New Roman"/>
                <w:b w:val="false"/>
                <w:i w:val="false"/>
                <w:color w:val="000000"/>
                <w:sz w:val="20"/>
              </w:rPr>
              <w:t>тапқан</w:t>
            </w:r>
            <w:r>
              <w:br/>
            </w:r>
            <w:r>
              <w:rPr>
                <w:rFonts w:ascii="Times New Roman"/>
                <w:b w:val="false"/>
                <w:i w:val="false"/>
                <w:color w:val="000000"/>
                <w:sz w:val="20"/>
              </w:rPr>
              <w:t>
</w:t>
            </w:r>
            <w:r>
              <w:rPr>
                <w:rFonts w:ascii="Times New Roman"/>
                <w:b w:val="false"/>
                <w:i w:val="false"/>
                <w:color w:val="000000"/>
                <w:sz w:val="20"/>
              </w:rPr>
              <w:t>жауынгерлердің</w:t>
            </w:r>
            <w:r>
              <w:br/>
            </w:r>
            <w:r>
              <w:rPr>
                <w:rFonts w:ascii="Times New Roman"/>
                <w:b w:val="false"/>
                <w:i w:val="false"/>
                <w:color w:val="000000"/>
                <w:sz w:val="20"/>
              </w:rPr>
              <w:t>
</w:t>
            </w:r>
            <w:r>
              <w:rPr>
                <w:rFonts w:ascii="Times New Roman"/>
                <w:b w:val="false"/>
                <w:i w:val="false"/>
                <w:color w:val="000000"/>
                <w:sz w:val="20"/>
              </w:rPr>
              <w:t>ескерткіштерін</w:t>
            </w:r>
            <w:r>
              <w:br/>
            </w:r>
            <w:r>
              <w:rPr>
                <w:rFonts w:ascii="Times New Roman"/>
                <w:b w:val="false"/>
                <w:i w:val="false"/>
                <w:color w:val="000000"/>
                <w:sz w:val="20"/>
              </w:rPr>
              <w:t>
</w:t>
            </w:r>
            <w:r>
              <w:rPr>
                <w:rFonts w:ascii="Times New Roman"/>
                <w:b w:val="false"/>
                <w:i w:val="false"/>
                <w:color w:val="000000"/>
                <w:sz w:val="20"/>
              </w:rPr>
              <w:t>тазалауға</w:t>
            </w:r>
            <w:r>
              <w:br/>
            </w:r>
            <w:r>
              <w:rPr>
                <w:rFonts w:ascii="Times New Roman"/>
                <w:b w:val="false"/>
                <w:i w:val="false"/>
                <w:color w:val="000000"/>
                <w:sz w:val="20"/>
              </w:rPr>
              <w:t>
</w:t>
            </w:r>
            <w:r>
              <w:rPr>
                <w:rFonts w:ascii="Times New Roman"/>
                <w:b w:val="false"/>
                <w:i w:val="false"/>
                <w:color w:val="000000"/>
                <w:sz w:val="20"/>
              </w:rPr>
              <w:t>(ақтау, сырлау)</w:t>
            </w:r>
            <w:r>
              <w:br/>
            </w:r>
            <w:r>
              <w:rPr>
                <w:rFonts w:ascii="Times New Roman"/>
                <w:b w:val="false"/>
                <w:i w:val="false"/>
                <w:color w:val="000000"/>
                <w:sz w:val="20"/>
              </w:rPr>
              <w:t>
</w:t>
            </w:r>
            <w:r>
              <w:rPr>
                <w:rFonts w:ascii="Times New Roman"/>
                <w:b w:val="false"/>
                <w:i w:val="false"/>
                <w:color w:val="000000"/>
                <w:sz w:val="20"/>
              </w:rPr>
              <w:t>көмектесу;</w:t>
            </w:r>
            <w:r>
              <w:br/>
            </w:r>
            <w:r>
              <w:rPr>
                <w:rFonts w:ascii="Times New Roman"/>
                <w:b w:val="false"/>
                <w:i w:val="false"/>
                <w:color w:val="000000"/>
                <w:sz w:val="20"/>
              </w:rPr>
              <w:t>
</w:t>
            </w:r>
            <w:r>
              <w:rPr>
                <w:rFonts w:ascii="Times New Roman"/>
                <w:b w:val="false"/>
                <w:i w:val="false"/>
                <w:color w:val="000000"/>
                <w:sz w:val="20"/>
              </w:rPr>
              <w:t>6) село аумағын</w:t>
            </w:r>
            <w:r>
              <w:br/>
            </w:r>
            <w:r>
              <w:rPr>
                <w:rFonts w:ascii="Times New Roman"/>
                <w:b w:val="false"/>
                <w:i w:val="false"/>
                <w:color w:val="000000"/>
                <w:sz w:val="20"/>
              </w:rPr>
              <w:t>
</w:t>
            </w:r>
            <w:r>
              <w:rPr>
                <w:rFonts w:ascii="Times New Roman"/>
                <w:b w:val="false"/>
                <w:i w:val="false"/>
                <w:color w:val="000000"/>
                <w:sz w:val="20"/>
              </w:rPr>
              <w:t>күзгі санитарлық</w:t>
            </w:r>
            <w:r>
              <w:br/>
            </w:r>
            <w:r>
              <w:rPr>
                <w:rFonts w:ascii="Times New Roman"/>
                <w:b w:val="false"/>
                <w:i w:val="false"/>
                <w:color w:val="000000"/>
                <w:sz w:val="20"/>
              </w:rPr>
              <w:t>
</w:t>
            </w:r>
            <w:r>
              <w:rPr>
                <w:rFonts w:ascii="Times New Roman"/>
                <w:b w:val="false"/>
                <w:i w:val="false"/>
                <w:color w:val="000000"/>
                <w:sz w:val="20"/>
              </w:rPr>
              <w:t>тазартуға</w:t>
            </w:r>
            <w:r>
              <w:br/>
            </w:r>
            <w:r>
              <w:rPr>
                <w:rFonts w:ascii="Times New Roman"/>
                <w:b w:val="false"/>
                <w:i w:val="false"/>
                <w:color w:val="000000"/>
                <w:sz w:val="20"/>
              </w:rPr>
              <w:t>
</w:t>
            </w:r>
            <w:r>
              <w:rPr>
                <w:rFonts w:ascii="Times New Roman"/>
                <w:b w:val="false"/>
                <w:i w:val="false"/>
                <w:color w:val="000000"/>
                <w:sz w:val="20"/>
              </w:rPr>
              <w:t>қатысу;</w:t>
            </w:r>
            <w:r>
              <w:br/>
            </w:r>
            <w:r>
              <w:rPr>
                <w:rFonts w:ascii="Times New Roman"/>
                <w:b w:val="false"/>
                <w:i w:val="false"/>
                <w:color w:val="000000"/>
                <w:sz w:val="20"/>
              </w:rPr>
              <w:t>
</w:t>
            </w:r>
            <w:r>
              <w:rPr>
                <w:rFonts w:ascii="Times New Roman"/>
                <w:b w:val="false"/>
                <w:i w:val="false"/>
                <w:color w:val="000000"/>
                <w:sz w:val="20"/>
              </w:rPr>
              <w:t>7) күзгі ағаш</w:t>
            </w:r>
            <w:r>
              <w:br/>
            </w:r>
            <w:r>
              <w:rPr>
                <w:rFonts w:ascii="Times New Roman"/>
                <w:b w:val="false"/>
                <w:i w:val="false"/>
                <w:color w:val="000000"/>
                <w:sz w:val="20"/>
              </w:rPr>
              <w:t>
</w:t>
            </w:r>
            <w:r>
              <w:rPr>
                <w:rFonts w:ascii="Times New Roman"/>
                <w:b w:val="false"/>
                <w:i w:val="false"/>
                <w:color w:val="000000"/>
                <w:sz w:val="20"/>
              </w:rPr>
              <w:t>отырғызуға</w:t>
            </w:r>
            <w:r>
              <w:br/>
            </w:r>
            <w:r>
              <w:rPr>
                <w:rFonts w:ascii="Times New Roman"/>
                <w:b w:val="false"/>
                <w:i w:val="false"/>
                <w:color w:val="000000"/>
                <w:sz w:val="20"/>
              </w:rPr>
              <w:t>
</w:t>
            </w:r>
            <w:r>
              <w:rPr>
                <w:rFonts w:ascii="Times New Roman"/>
                <w:b w:val="false"/>
                <w:i w:val="false"/>
                <w:color w:val="000000"/>
                <w:sz w:val="20"/>
              </w:rPr>
              <w:t>қатысу.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1856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352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352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2032</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704</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336</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Қызметкердің</w:t>
            </w:r>
            <w:r>
              <w:br/>
            </w:r>
            <w:r>
              <w:rPr>
                <w:rFonts w:ascii="Times New Roman"/>
                <w:b w:val="false"/>
                <w:i w:val="false"/>
                <w:color w:val="000000"/>
                <w:sz w:val="20"/>
              </w:rPr>
              <w:t>
</w:t>
            </w:r>
            <w:r>
              <w:rPr>
                <w:rFonts w:ascii="Times New Roman"/>
                <w:b w:val="false"/>
                <w:i w:val="false"/>
                <w:color w:val="000000"/>
                <w:sz w:val="20"/>
              </w:rPr>
              <w:t>алдын-ала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 өтуін</w:t>
            </w:r>
            <w:r>
              <w:br/>
            </w:r>
            <w:r>
              <w:rPr>
                <w:rFonts w:ascii="Times New Roman"/>
                <w:b w:val="false"/>
                <w:i w:val="false"/>
                <w:color w:val="000000"/>
                <w:sz w:val="20"/>
              </w:rPr>
              <w:t>
</w:t>
            </w:r>
            <w:r>
              <w:rPr>
                <w:rFonts w:ascii="Times New Roman"/>
                <w:b w:val="false"/>
                <w:i w:val="false"/>
                <w:color w:val="000000"/>
                <w:sz w:val="20"/>
              </w:rPr>
              <w:t>талап етпейтін</w:t>
            </w:r>
            <w:r>
              <w:br/>
            </w:r>
            <w:r>
              <w:rPr>
                <w:rFonts w:ascii="Times New Roman"/>
                <w:b w:val="false"/>
                <w:i w:val="false"/>
                <w:color w:val="000000"/>
                <w:sz w:val="20"/>
              </w:rPr>
              <w:t>
</w:t>
            </w:r>
            <w:r>
              <w:rPr>
                <w:rFonts w:ascii="Times New Roman"/>
                <w:b w:val="false"/>
                <w:i w:val="false"/>
                <w:color w:val="000000"/>
                <w:sz w:val="20"/>
              </w:rPr>
              <w:t>Шилі селосындағы</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1) селодағы</w:t>
            </w:r>
            <w:r>
              <w:br/>
            </w:r>
            <w:r>
              <w:rPr>
                <w:rFonts w:ascii="Times New Roman"/>
                <w:b w:val="false"/>
                <w:i w:val="false"/>
                <w:color w:val="000000"/>
                <w:sz w:val="20"/>
              </w:rPr>
              <w:t>
</w:t>
            </w:r>
            <w:r>
              <w:rPr>
                <w:rFonts w:ascii="Times New Roman"/>
                <w:b w:val="false"/>
                <w:i w:val="false"/>
                <w:color w:val="000000"/>
                <w:sz w:val="20"/>
              </w:rPr>
              <w:t>орталық алаңның,</w:t>
            </w:r>
            <w:r>
              <w:br/>
            </w:r>
            <w:r>
              <w:rPr>
                <w:rFonts w:ascii="Times New Roman"/>
                <w:b w:val="false"/>
                <w:i w:val="false"/>
                <w:color w:val="000000"/>
                <w:sz w:val="20"/>
              </w:rPr>
              <w:t>
</w:t>
            </w:r>
            <w:r>
              <w:rPr>
                <w:rFonts w:ascii="Times New Roman"/>
                <w:b w:val="false"/>
                <w:i w:val="false"/>
                <w:color w:val="000000"/>
                <w:sz w:val="20"/>
              </w:rPr>
              <w:t>әкімдіктің және</w:t>
            </w:r>
            <w:r>
              <w:br/>
            </w:r>
            <w:r>
              <w:rPr>
                <w:rFonts w:ascii="Times New Roman"/>
                <w:b w:val="false"/>
                <w:i w:val="false"/>
                <w:color w:val="000000"/>
                <w:sz w:val="20"/>
              </w:rPr>
              <w:t>
</w:t>
            </w:r>
            <w:r>
              <w:rPr>
                <w:rFonts w:ascii="Times New Roman"/>
                <w:b w:val="false"/>
                <w:i w:val="false"/>
                <w:color w:val="000000"/>
                <w:sz w:val="20"/>
              </w:rPr>
              <w:t>негізгі</w:t>
            </w:r>
            <w:r>
              <w:br/>
            </w:r>
            <w:r>
              <w:rPr>
                <w:rFonts w:ascii="Times New Roman"/>
                <w:b w:val="false"/>
                <w:i w:val="false"/>
                <w:color w:val="000000"/>
                <w:sz w:val="20"/>
              </w:rPr>
              <w:t>
</w:t>
            </w:r>
            <w:r>
              <w:rPr>
                <w:rFonts w:ascii="Times New Roman"/>
                <w:b w:val="false"/>
                <w:i w:val="false"/>
                <w:color w:val="000000"/>
                <w:sz w:val="20"/>
              </w:rPr>
              <w:t>жолдардың</w:t>
            </w:r>
            <w:r>
              <w:br/>
            </w:r>
            <w:r>
              <w:rPr>
                <w:rFonts w:ascii="Times New Roman"/>
                <w:b w:val="false"/>
                <w:i w:val="false"/>
                <w:color w:val="000000"/>
                <w:sz w:val="20"/>
              </w:rPr>
              <w:t>
</w:t>
            </w:r>
            <w:r>
              <w:rPr>
                <w:rFonts w:ascii="Times New Roman"/>
                <w:b w:val="false"/>
                <w:i w:val="false"/>
                <w:color w:val="000000"/>
                <w:sz w:val="20"/>
              </w:rPr>
              <w:t>аумақтарын үнемі</w:t>
            </w:r>
            <w:r>
              <w:br/>
            </w:r>
            <w:r>
              <w:rPr>
                <w:rFonts w:ascii="Times New Roman"/>
                <w:b w:val="false"/>
                <w:i w:val="false"/>
                <w:color w:val="000000"/>
                <w:sz w:val="20"/>
              </w:rPr>
              <w:t>
</w:t>
            </w:r>
            <w:r>
              <w:rPr>
                <w:rFonts w:ascii="Times New Roman"/>
                <w:b w:val="false"/>
                <w:i w:val="false"/>
                <w:color w:val="000000"/>
                <w:sz w:val="20"/>
              </w:rPr>
              <w:t>қардан тазартуға</w:t>
            </w:r>
            <w:r>
              <w:br/>
            </w:r>
            <w:r>
              <w:rPr>
                <w:rFonts w:ascii="Times New Roman"/>
                <w:b w:val="false"/>
                <w:i w:val="false"/>
                <w:color w:val="000000"/>
                <w:sz w:val="20"/>
              </w:rPr>
              <w:t>
</w:t>
            </w:r>
            <w:r>
              <w:rPr>
                <w:rFonts w:ascii="Times New Roman"/>
                <w:b w:val="false"/>
                <w:i w:val="false"/>
                <w:color w:val="000000"/>
                <w:sz w:val="20"/>
              </w:rPr>
              <w:t>көмектесу;</w:t>
            </w:r>
            <w:r>
              <w:br/>
            </w:r>
            <w:r>
              <w:rPr>
                <w:rFonts w:ascii="Times New Roman"/>
                <w:b w:val="false"/>
                <w:i w:val="false"/>
                <w:color w:val="000000"/>
                <w:sz w:val="20"/>
              </w:rPr>
              <w:t>
</w:t>
            </w:r>
            <w:r>
              <w:rPr>
                <w:rFonts w:ascii="Times New Roman"/>
                <w:b w:val="false"/>
                <w:i w:val="false"/>
                <w:color w:val="000000"/>
                <w:sz w:val="20"/>
              </w:rPr>
              <w:t>2) село аумағын</w:t>
            </w:r>
            <w:r>
              <w:br/>
            </w:r>
            <w:r>
              <w:rPr>
                <w:rFonts w:ascii="Times New Roman"/>
                <w:b w:val="false"/>
                <w:i w:val="false"/>
                <w:color w:val="000000"/>
                <w:sz w:val="20"/>
              </w:rPr>
              <w:t>
</w:t>
            </w:r>
            <w:r>
              <w:rPr>
                <w:rFonts w:ascii="Times New Roman"/>
                <w:b w:val="false"/>
                <w:i w:val="false"/>
                <w:color w:val="000000"/>
                <w:sz w:val="20"/>
              </w:rPr>
              <w:t>көктемгі</w:t>
            </w:r>
            <w:r>
              <w:br/>
            </w:r>
            <w:r>
              <w:rPr>
                <w:rFonts w:ascii="Times New Roman"/>
                <w:b w:val="false"/>
                <w:i w:val="false"/>
                <w:color w:val="000000"/>
                <w:sz w:val="20"/>
              </w:rPr>
              <w:t>
</w:t>
            </w:r>
            <w:r>
              <w:rPr>
                <w:rFonts w:ascii="Times New Roman"/>
                <w:b w:val="false"/>
                <w:i w:val="false"/>
                <w:color w:val="000000"/>
                <w:sz w:val="20"/>
              </w:rPr>
              <w:t>санитарлық</w:t>
            </w:r>
            <w:r>
              <w:br/>
            </w:r>
            <w:r>
              <w:rPr>
                <w:rFonts w:ascii="Times New Roman"/>
                <w:b w:val="false"/>
                <w:i w:val="false"/>
                <w:color w:val="000000"/>
                <w:sz w:val="20"/>
              </w:rPr>
              <w:t>
</w:t>
            </w:r>
            <w:r>
              <w:rPr>
                <w:rFonts w:ascii="Times New Roman"/>
                <w:b w:val="false"/>
                <w:i w:val="false"/>
                <w:color w:val="000000"/>
                <w:sz w:val="20"/>
              </w:rPr>
              <w:t>тазарту;</w:t>
            </w:r>
            <w:r>
              <w:br/>
            </w:r>
            <w:r>
              <w:rPr>
                <w:rFonts w:ascii="Times New Roman"/>
                <w:b w:val="false"/>
                <w:i w:val="false"/>
                <w:color w:val="000000"/>
                <w:sz w:val="20"/>
              </w:rPr>
              <w:t>
</w:t>
            </w:r>
            <w:r>
              <w:rPr>
                <w:rFonts w:ascii="Times New Roman"/>
                <w:b w:val="false"/>
                <w:i w:val="false"/>
                <w:color w:val="000000"/>
                <w:sz w:val="20"/>
              </w:rPr>
              <w:t>3) көктемгі ағаш</w:t>
            </w:r>
            <w:r>
              <w:br/>
            </w:r>
            <w:r>
              <w:rPr>
                <w:rFonts w:ascii="Times New Roman"/>
                <w:b w:val="false"/>
                <w:i w:val="false"/>
                <w:color w:val="000000"/>
                <w:sz w:val="20"/>
              </w:rPr>
              <w:t>
</w:t>
            </w:r>
            <w:r>
              <w:rPr>
                <w:rFonts w:ascii="Times New Roman"/>
                <w:b w:val="false"/>
                <w:i w:val="false"/>
                <w:color w:val="000000"/>
                <w:sz w:val="20"/>
              </w:rPr>
              <w:t>отырғызуға</w:t>
            </w:r>
            <w:r>
              <w:br/>
            </w:r>
            <w:r>
              <w:rPr>
                <w:rFonts w:ascii="Times New Roman"/>
                <w:b w:val="false"/>
                <w:i w:val="false"/>
                <w:color w:val="000000"/>
                <w:sz w:val="20"/>
              </w:rPr>
              <w:t>
</w:t>
            </w:r>
            <w:r>
              <w:rPr>
                <w:rFonts w:ascii="Times New Roman"/>
                <w:b w:val="false"/>
                <w:i w:val="false"/>
                <w:color w:val="000000"/>
                <w:sz w:val="20"/>
              </w:rPr>
              <w:t>көмектесу;</w:t>
            </w:r>
            <w:r>
              <w:br/>
            </w:r>
            <w:r>
              <w:rPr>
                <w:rFonts w:ascii="Times New Roman"/>
                <w:b w:val="false"/>
                <w:i w:val="false"/>
                <w:color w:val="000000"/>
                <w:sz w:val="20"/>
              </w:rPr>
              <w:t>
</w:t>
            </w:r>
            <w:r>
              <w:rPr>
                <w:rFonts w:ascii="Times New Roman"/>
                <w:b w:val="false"/>
                <w:i w:val="false"/>
                <w:color w:val="000000"/>
                <w:sz w:val="20"/>
              </w:rPr>
              <w:t>4) село</w:t>
            </w:r>
            <w:r>
              <w:br/>
            </w:r>
            <w:r>
              <w:rPr>
                <w:rFonts w:ascii="Times New Roman"/>
                <w:b w:val="false"/>
                <w:i w:val="false"/>
                <w:color w:val="000000"/>
                <w:sz w:val="20"/>
              </w:rPr>
              <w:t>
</w:t>
            </w:r>
            <w:r>
              <w:rPr>
                <w:rFonts w:ascii="Times New Roman"/>
                <w:b w:val="false"/>
                <w:i w:val="false"/>
                <w:color w:val="000000"/>
                <w:sz w:val="20"/>
              </w:rPr>
              <w:t>көшелерінде</w:t>
            </w:r>
            <w:r>
              <w:br/>
            </w:r>
            <w:r>
              <w:rPr>
                <w:rFonts w:ascii="Times New Roman"/>
                <w:b w:val="false"/>
                <w:i w:val="false"/>
                <w:color w:val="000000"/>
                <w:sz w:val="20"/>
              </w:rPr>
              <w:t>
</w:t>
            </w:r>
            <w:r>
              <w:rPr>
                <w:rFonts w:ascii="Times New Roman"/>
                <w:b w:val="false"/>
                <w:i w:val="false"/>
                <w:color w:val="000000"/>
                <w:sz w:val="20"/>
              </w:rPr>
              <w:t>отырғызылған</w:t>
            </w:r>
            <w:r>
              <w:br/>
            </w:r>
            <w:r>
              <w:rPr>
                <w:rFonts w:ascii="Times New Roman"/>
                <w:b w:val="false"/>
                <w:i w:val="false"/>
                <w:color w:val="000000"/>
                <w:sz w:val="20"/>
              </w:rPr>
              <w:t>
</w:t>
            </w:r>
            <w:r>
              <w:rPr>
                <w:rFonts w:ascii="Times New Roman"/>
                <w:b w:val="false"/>
                <w:i w:val="false"/>
                <w:color w:val="000000"/>
                <w:sz w:val="20"/>
              </w:rPr>
              <w:t>ағаштарды жаз</w:t>
            </w:r>
            <w:r>
              <w:br/>
            </w:r>
            <w:r>
              <w:rPr>
                <w:rFonts w:ascii="Times New Roman"/>
                <w:b w:val="false"/>
                <w:i w:val="false"/>
                <w:color w:val="000000"/>
                <w:sz w:val="20"/>
              </w:rPr>
              <w:t>
</w:t>
            </w:r>
            <w:r>
              <w:rPr>
                <w:rFonts w:ascii="Times New Roman"/>
                <w:b w:val="false"/>
                <w:i w:val="false"/>
                <w:color w:val="000000"/>
                <w:sz w:val="20"/>
              </w:rPr>
              <w:t>кезеңінде күту,</w:t>
            </w:r>
            <w:r>
              <w:br/>
            </w:r>
            <w:r>
              <w:rPr>
                <w:rFonts w:ascii="Times New Roman"/>
                <w:b w:val="false"/>
                <w:i w:val="false"/>
                <w:color w:val="000000"/>
                <w:sz w:val="20"/>
              </w:rPr>
              <w:t>
</w:t>
            </w:r>
            <w:r>
              <w:rPr>
                <w:rFonts w:ascii="Times New Roman"/>
                <w:b w:val="false"/>
                <w:i w:val="false"/>
                <w:color w:val="000000"/>
                <w:sz w:val="20"/>
              </w:rPr>
              <w:t>суару;</w:t>
            </w:r>
            <w:r>
              <w:br/>
            </w:r>
            <w:r>
              <w:rPr>
                <w:rFonts w:ascii="Times New Roman"/>
                <w:b w:val="false"/>
                <w:i w:val="false"/>
                <w:color w:val="000000"/>
                <w:sz w:val="20"/>
              </w:rPr>
              <w:t>
</w:t>
            </w:r>
            <w:r>
              <w:rPr>
                <w:rFonts w:ascii="Times New Roman"/>
                <w:b w:val="false"/>
                <w:i w:val="false"/>
                <w:color w:val="000000"/>
                <w:sz w:val="20"/>
              </w:rPr>
              <w:t>5) Ұлы Отан</w:t>
            </w:r>
            <w:r>
              <w:br/>
            </w:r>
            <w:r>
              <w:rPr>
                <w:rFonts w:ascii="Times New Roman"/>
                <w:b w:val="false"/>
                <w:i w:val="false"/>
                <w:color w:val="000000"/>
                <w:sz w:val="20"/>
              </w:rPr>
              <w:t>
</w:t>
            </w:r>
            <w:r>
              <w:rPr>
                <w:rFonts w:ascii="Times New Roman"/>
                <w:b w:val="false"/>
                <w:i w:val="false"/>
                <w:color w:val="000000"/>
                <w:sz w:val="20"/>
              </w:rPr>
              <w:t>соғысында қаза</w:t>
            </w:r>
            <w:r>
              <w:br/>
            </w:r>
            <w:r>
              <w:rPr>
                <w:rFonts w:ascii="Times New Roman"/>
                <w:b w:val="false"/>
                <w:i w:val="false"/>
                <w:color w:val="000000"/>
                <w:sz w:val="20"/>
              </w:rPr>
              <w:t>
</w:t>
            </w:r>
            <w:r>
              <w:rPr>
                <w:rFonts w:ascii="Times New Roman"/>
                <w:b w:val="false"/>
                <w:i w:val="false"/>
                <w:color w:val="000000"/>
                <w:sz w:val="20"/>
              </w:rPr>
              <w:t>тапқан</w:t>
            </w:r>
            <w:r>
              <w:br/>
            </w:r>
            <w:r>
              <w:rPr>
                <w:rFonts w:ascii="Times New Roman"/>
                <w:b w:val="false"/>
                <w:i w:val="false"/>
                <w:color w:val="000000"/>
                <w:sz w:val="20"/>
              </w:rPr>
              <w:t>
</w:t>
            </w:r>
            <w:r>
              <w:rPr>
                <w:rFonts w:ascii="Times New Roman"/>
                <w:b w:val="false"/>
                <w:i w:val="false"/>
                <w:color w:val="000000"/>
                <w:sz w:val="20"/>
              </w:rPr>
              <w:t>жауынгерлердің</w:t>
            </w:r>
            <w:r>
              <w:br/>
            </w:r>
            <w:r>
              <w:rPr>
                <w:rFonts w:ascii="Times New Roman"/>
                <w:b w:val="false"/>
                <w:i w:val="false"/>
                <w:color w:val="000000"/>
                <w:sz w:val="20"/>
              </w:rPr>
              <w:t>
</w:t>
            </w:r>
            <w:r>
              <w:rPr>
                <w:rFonts w:ascii="Times New Roman"/>
                <w:b w:val="false"/>
                <w:i w:val="false"/>
                <w:color w:val="000000"/>
                <w:sz w:val="20"/>
              </w:rPr>
              <w:t>ескерткіштерін</w:t>
            </w:r>
            <w:r>
              <w:br/>
            </w:r>
            <w:r>
              <w:rPr>
                <w:rFonts w:ascii="Times New Roman"/>
                <w:b w:val="false"/>
                <w:i w:val="false"/>
                <w:color w:val="000000"/>
                <w:sz w:val="20"/>
              </w:rPr>
              <w:t>
</w:t>
            </w:r>
            <w:r>
              <w:rPr>
                <w:rFonts w:ascii="Times New Roman"/>
                <w:b w:val="false"/>
                <w:i w:val="false"/>
                <w:color w:val="000000"/>
                <w:sz w:val="20"/>
              </w:rPr>
              <w:t>тазалауға</w:t>
            </w:r>
            <w:r>
              <w:br/>
            </w:r>
            <w:r>
              <w:rPr>
                <w:rFonts w:ascii="Times New Roman"/>
                <w:b w:val="false"/>
                <w:i w:val="false"/>
                <w:color w:val="000000"/>
                <w:sz w:val="20"/>
              </w:rPr>
              <w:t>
</w:t>
            </w:r>
            <w:r>
              <w:rPr>
                <w:rFonts w:ascii="Times New Roman"/>
                <w:b w:val="false"/>
                <w:i w:val="false"/>
                <w:color w:val="000000"/>
                <w:sz w:val="20"/>
              </w:rPr>
              <w:t>(ақтау, сырлау)</w:t>
            </w:r>
            <w:r>
              <w:br/>
            </w:r>
            <w:r>
              <w:rPr>
                <w:rFonts w:ascii="Times New Roman"/>
                <w:b w:val="false"/>
                <w:i w:val="false"/>
                <w:color w:val="000000"/>
                <w:sz w:val="20"/>
              </w:rPr>
              <w:t>
</w:t>
            </w:r>
            <w:r>
              <w:rPr>
                <w:rFonts w:ascii="Times New Roman"/>
                <w:b w:val="false"/>
                <w:i w:val="false"/>
                <w:color w:val="000000"/>
                <w:sz w:val="20"/>
              </w:rPr>
              <w:t>көмектесу;</w:t>
            </w:r>
            <w:r>
              <w:br/>
            </w:r>
            <w:r>
              <w:rPr>
                <w:rFonts w:ascii="Times New Roman"/>
                <w:b w:val="false"/>
                <w:i w:val="false"/>
                <w:color w:val="000000"/>
                <w:sz w:val="20"/>
              </w:rPr>
              <w:t>
</w:t>
            </w:r>
            <w:r>
              <w:rPr>
                <w:rFonts w:ascii="Times New Roman"/>
                <w:b w:val="false"/>
                <w:i w:val="false"/>
                <w:color w:val="000000"/>
                <w:sz w:val="20"/>
              </w:rPr>
              <w:t>6) ауыз су</w:t>
            </w:r>
            <w:r>
              <w:br/>
            </w:r>
            <w:r>
              <w:rPr>
                <w:rFonts w:ascii="Times New Roman"/>
                <w:b w:val="false"/>
                <w:i w:val="false"/>
                <w:color w:val="000000"/>
                <w:sz w:val="20"/>
              </w:rPr>
              <w:t>
</w:t>
            </w:r>
            <w:r>
              <w:rPr>
                <w:rFonts w:ascii="Times New Roman"/>
                <w:b w:val="false"/>
                <w:i w:val="false"/>
                <w:color w:val="000000"/>
                <w:sz w:val="20"/>
              </w:rPr>
              <w:t>құдықтарын</w:t>
            </w:r>
            <w:r>
              <w:br/>
            </w:r>
            <w:r>
              <w:rPr>
                <w:rFonts w:ascii="Times New Roman"/>
                <w:b w:val="false"/>
                <w:i w:val="false"/>
                <w:color w:val="000000"/>
                <w:sz w:val="20"/>
              </w:rPr>
              <w:t>
</w:t>
            </w:r>
            <w:r>
              <w:rPr>
                <w:rFonts w:ascii="Times New Roman"/>
                <w:b w:val="false"/>
                <w:i w:val="false"/>
                <w:color w:val="000000"/>
                <w:sz w:val="20"/>
              </w:rPr>
              <w:t>тазартуға</w:t>
            </w:r>
            <w:r>
              <w:br/>
            </w:r>
            <w:r>
              <w:rPr>
                <w:rFonts w:ascii="Times New Roman"/>
                <w:b w:val="false"/>
                <w:i w:val="false"/>
                <w:color w:val="000000"/>
                <w:sz w:val="20"/>
              </w:rPr>
              <w:t>
</w:t>
            </w:r>
            <w:r>
              <w:rPr>
                <w:rFonts w:ascii="Times New Roman"/>
                <w:b w:val="false"/>
                <w:i w:val="false"/>
                <w:color w:val="000000"/>
                <w:sz w:val="20"/>
              </w:rPr>
              <w:t>көмектесу;</w:t>
            </w:r>
            <w:r>
              <w:br/>
            </w:r>
            <w:r>
              <w:rPr>
                <w:rFonts w:ascii="Times New Roman"/>
                <w:b w:val="false"/>
                <w:i w:val="false"/>
                <w:color w:val="000000"/>
                <w:sz w:val="20"/>
              </w:rPr>
              <w:t>
</w:t>
            </w:r>
            <w:r>
              <w:rPr>
                <w:rFonts w:ascii="Times New Roman"/>
                <w:b w:val="false"/>
                <w:i w:val="false"/>
                <w:color w:val="000000"/>
                <w:sz w:val="20"/>
              </w:rPr>
              <w:t>7) күзгі ағаш</w:t>
            </w:r>
            <w:r>
              <w:br/>
            </w:r>
            <w:r>
              <w:rPr>
                <w:rFonts w:ascii="Times New Roman"/>
                <w:b w:val="false"/>
                <w:i w:val="false"/>
                <w:color w:val="000000"/>
                <w:sz w:val="20"/>
              </w:rPr>
              <w:t>
</w:t>
            </w:r>
            <w:r>
              <w:rPr>
                <w:rFonts w:ascii="Times New Roman"/>
                <w:b w:val="false"/>
                <w:i w:val="false"/>
                <w:color w:val="000000"/>
                <w:sz w:val="20"/>
              </w:rPr>
              <w:t>отырғызуға</w:t>
            </w:r>
            <w:r>
              <w:br/>
            </w:r>
            <w:r>
              <w:rPr>
                <w:rFonts w:ascii="Times New Roman"/>
                <w:b w:val="false"/>
                <w:i w:val="false"/>
                <w:color w:val="000000"/>
                <w:sz w:val="20"/>
              </w:rPr>
              <w:t>
</w:t>
            </w:r>
            <w:r>
              <w:rPr>
                <w:rFonts w:ascii="Times New Roman"/>
                <w:b w:val="false"/>
                <w:i w:val="false"/>
                <w:color w:val="000000"/>
                <w:sz w:val="20"/>
              </w:rPr>
              <w:t>көмектесу;</w:t>
            </w:r>
            <w:r>
              <w:br/>
            </w:r>
            <w:r>
              <w:rPr>
                <w:rFonts w:ascii="Times New Roman"/>
                <w:b w:val="false"/>
                <w:i w:val="false"/>
                <w:color w:val="000000"/>
                <w:sz w:val="20"/>
              </w:rPr>
              <w:t>
</w:t>
            </w:r>
            <w:r>
              <w:rPr>
                <w:rFonts w:ascii="Times New Roman"/>
                <w:b w:val="false"/>
                <w:i w:val="false"/>
                <w:color w:val="000000"/>
                <w:sz w:val="20"/>
              </w:rPr>
              <w:t>8) село аумағын</w:t>
            </w:r>
            <w:r>
              <w:br/>
            </w:r>
            <w:r>
              <w:rPr>
                <w:rFonts w:ascii="Times New Roman"/>
                <w:b w:val="false"/>
                <w:i w:val="false"/>
                <w:color w:val="000000"/>
                <w:sz w:val="20"/>
              </w:rPr>
              <w:t>
</w:t>
            </w:r>
            <w:r>
              <w:rPr>
                <w:rFonts w:ascii="Times New Roman"/>
                <w:b w:val="false"/>
                <w:i w:val="false"/>
                <w:color w:val="000000"/>
                <w:sz w:val="20"/>
              </w:rPr>
              <w:t>күзгі санитарлық</w:t>
            </w:r>
            <w:r>
              <w:br/>
            </w:r>
            <w:r>
              <w:rPr>
                <w:rFonts w:ascii="Times New Roman"/>
                <w:b w:val="false"/>
                <w:i w:val="false"/>
                <w:color w:val="000000"/>
                <w:sz w:val="20"/>
              </w:rPr>
              <w:t>
</w:t>
            </w:r>
            <w:r>
              <w:rPr>
                <w:rFonts w:ascii="Times New Roman"/>
                <w:b w:val="false"/>
                <w:i w:val="false"/>
                <w:color w:val="000000"/>
                <w:sz w:val="20"/>
              </w:rPr>
              <w:t>тазартуға</w:t>
            </w:r>
            <w:r>
              <w:br/>
            </w:r>
            <w:r>
              <w:rPr>
                <w:rFonts w:ascii="Times New Roman"/>
                <w:b w:val="false"/>
                <w:i w:val="false"/>
                <w:color w:val="000000"/>
                <w:sz w:val="20"/>
              </w:rPr>
              <w:t>
</w:t>
            </w:r>
            <w:r>
              <w:rPr>
                <w:rFonts w:ascii="Times New Roman"/>
                <w:b w:val="false"/>
                <w:i w:val="false"/>
                <w:color w:val="000000"/>
                <w:sz w:val="20"/>
              </w:rPr>
              <w:t>көмектесу.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1392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352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1016</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168</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168</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704</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