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b748" w14:textId="942b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25 қарашадағы № 351 қаулысы. Қостанай облысының Әділет департаментінде 2013 жылғы 25 желтоқсанда № 4368 болып тіркелді. Күші жойылды - Қостанай облысы Денисов ауданы әкімдігінің 2016 жылғы 26 қаңтардағы № 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Қостанай облысы Денисов ауданы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мамандары лауазымдарының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Денисов ауданы әкімдігінің 03.03.2014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Мұрзабаев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және ауылдық жерде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қамсыздандыру, білім беру, мәдениет, спорт және ветеринария</w:t>
      </w:r>
      <w:r>
        <w:br/>
      </w:r>
      <w:r>
        <w:rPr>
          <w:rFonts w:ascii="Times New Roman"/>
          <w:b/>
          <w:i w:val="false"/>
          <w:color w:val="000000"/>
        </w:rPr>
        <w:t>
саласындағы мамандары лауазымдарының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Денисов ауданы әкімдігінің 03.03.2014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 көрсетілетін әлеуметтік көмек бөлімшесінің (орталығы)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мектеп, мектеп-интернат директоры,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дене тәрбиесінің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жалпы білім беретін мектептердің, мектеп-интернаттардың және басқа да бастауыш, негізгі орта, жалпы орта, қосымша білім беру ұйымдарындағы директордың оқу, оқу-өндірістік, оқу-тәрбие, тәрбие жұмыстары жөніндегі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дене тәрбиесі жөніндегі нұсқаушысы;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психологиялық-медициналық-педагогикалық консультация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оқу-өндірістік (оқу)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зертхана,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емдәм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алғашқы әскери даярлық жөніндегі оқытушы-ұйымдастырушысы.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басшының,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жабдықтарды (жарықты, жобалаушы, аудио-бейне) пайдалану жөніндегі техник (оператор);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кітапханашы,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ұжым (үйірме)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нұсқаушы, нұсқаушы-әдіскер;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ветеринарлық фельдшер.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