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4b30" w14:textId="dbe4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2013 жылғы 20 қыркүйектегі № 57 шешімі. Қостанай облысының Әділет департаментінде 2013 жылғы 23 қазанда № 4251 болып тіркелді. Күші жойылды - Қостанай облысы Денисов ауданы мәслихатының 2020 жылғы 16 қыркүйектегі № 71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16.09.2020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аудандық мәслихат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Қоса берілген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мәслихаттың 2013 жылғы 31 қаңтардағы № 4 "Мұқтаж азаматтардың жекелеген санаттарына әлеуметтік көмек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4051 тіркелді, 2013 жылғы 29 наурызда "Наше время" газетінде жарияланған);</w:t>
      </w:r>
    </w:p>
    <w:bookmarkEnd w:id="3"/>
    <w:bookmarkStart w:name="z5" w:id="4"/>
    <w:p>
      <w:pPr>
        <w:spacing w:after="0"/>
        <w:ind w:left="0"/>
        <w:jc w:val="both"/>
      </w:pPr>
      <w:r>
        <w:rPr>
          <w:rFonts w:ascii="Times New Roman"/>
          <w:b w:val="false"/>
          <w:i w:val="false"/>
          <w:color w:val="000000"/>
          <w:sz w:val="28"/>
        </w:rPr>
        <w:t xml:space="preserve">
      2) мәслихаттың 2013 жылғы 26 сәуірдегі № 20 "Денисов аудандық мәслихатының 2013 жылғы 31 қаңтардағы № 4 "Мұқтаж азаматтардың жекелеген санаттарына әлеуметтік көмек туралы" шешіміне өзгерістер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4125 тіркелді, 2013 жылғы 24 мамырда "Наше время" газетінде жарияланған).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"Денисов ауданы әкімдігінің</w:t>
      </w:r>
      <w:r>
        <w:br/>
      </w:r>
      <w:r>
        <w:rPr>
          <w:rFonts w:ascii="Times New Roman"/>
          <w:b w:val="false"/>
          <w:i w:val="false"/>
          <w:color w:val="000000"/>
          <w:sz w:val="28"/>
        </w:rPr>
        <w:t>
      экономика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 С.Ф. Рахметова</w:t>
      </w:r>
      <w:r>
        <w:br/>
      </w:r>
      <w:r>
        <w:rPr>
          <w:rFonts w:ascii="Times New Roman"/>
          <w:b w:val="false"/>
          <w:i w:val="false"/>
          <w:color w:val="000000"/>
          <w:sz w:val="28"/>
        </w:rPr>
        <w:t>
      "Денисов ауданының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 Д.Т. Мұсылманқұлова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20 қыркүйектегі</w:t>
            </w:r>
            <w:r>
              <w:br/>
            </w:r>
            <w:r>
              <w:rPr>
                <w:rFonts w:ascii="Times New Roman"/>
                <w:b w:val="false"/>
                <w:i w:val="false"/>
                <w:color w:val="000000"/>
                <w:sz w:val="20"/>
              </w:rPr>
              <w:t>№ 57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Start w:name="z8" w:id="6"/>
    <w:p>
      <w:pPr>
        <w:spacing w:after="0"/>
        <w:ind w:left="0"/>
        <w:jc w:val="both"/>
      </w:pPr>
      <w:r>
        <w:rPr>
          <w:rFonts w:ascii="Times New Roman"/>
          <w:b w:val="false"/>
          <w:i w:val="false"/>
          <w:color w:val="000000"/>
          <w:sz w:val="28"/>
        </w:rPr>
        <w:t>
      1. Жалпы ережелер</w:t>
      </w:r>
    </w:p>
    <w:bookmarkEnd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8"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9"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0"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1"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2"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3"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4"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15"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5"/>
    <w:bookmarkStart w:name="z16" w:id="16"/>
    <w:p>
      <w:pPr>
        <w:spacing w:after="0"/>
        <w:ind w:left="0"/>
        <w:jc w:val="both"/>
      </w:pPr>
      <w:r>
        <w:rPr>
          <w:rFonts w:ascii="Times New Roman"/>
          <w:b w:val="false"/>
          <w:i w:val="false"/>
          <w:color w:val="000000"/>
          <w:sz w:val="28"/>
        </w:rPr>
        <w:t>
      9) халықты жұмыспен қамту орталығы–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Денисов ауданы мәслихатының 08.04.2020 </w:t>
      </w:r>
      <w:r>
        <w:rPr>
          <w:rFonts w:ascii="Times New Roman"/>
          <w:b w:val="false"/>
          <w:i w:val="false"/>
          <w:color w:val="000000"/>
          <w:sz w:val="28"/>
        </w:rPr>
        <w:t>№ 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Денисов ауданы мәслихатының 10.01.2020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Жеңіс күні – 9 мамыр мереке күні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Қостанай облысы Денисов ауданы мәслихатының 10.01.2020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Әлеуметтiк көмек алушылар санаттарының тiзбесiн айқындау және әлеуметтiк көмектiң мөлшерлерiн белгiлеу тәртiбi</w:t>
      </w:r>
    </w:p>
    <w:p>
      <w:pPr>
        <w:spacing w:after="0"/>
        <w:ind w:left="0"/>
        <w:jc w:val="both"/>
      </w:pPr>
      <w:r>
        <w:rPr>
          <w:rFonts w:ascii="Times New Roman"/>
          <w:b w:val="false"/>
          <w:i w:val="false"/>
          <w:color w:val="000000"/>
          <w:sz w:val="28"/>
        </w:rPr>
        <w:t>
      5. Әлеуметтiк көмек бiр рет және (немесе) мерзімді (ай сайын, жартыжылдықта 1 рет) көрсетiледi.</w:t>
      </w:r>
    </w:p>
    <w:bookmarkStart w:name="z23" w:id="19"/>
    <w:p>
      <w:pPr>
        <w:spacing w:after="0"/>
        <w:ind w:left="0"/>
        <w:jc w:val="both"/>
      </w:pPr>
      <w:r>
        <w:rPr>
          <w:rFonts w:ascii="Times New Roman"/>
          <w:b w:val="false"/>
          <w:i w:val="false"/>
          <w:color w:val="000000"/>
          <w:sz w:val="28"/>
        </w:rPr>
        <w:t>
      6. Әлеуметтiк көмек мерзімді (ай сайын, жартыжылдықта 1 рет):</w:t>
      </w:r>
    </w:p>
    <w:bookmarkEnd w:id="19"/>
    <w:bookmarkStart w:name="z20" w:id="20"/>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20"/>
    <w:bookmarkStart w:name="z21" w:id="21"/>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21"/>
    <w:bookmarkStart w:name="z22" w:id="22"/>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22"/>
    <w:bookmarkStart w:name="z23" w:id="23"/>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отбасылардың жастарына;</w:t>
      </w:r>
    </w:p>
    <w:bookmarkEnd w:id="23"/>
    <w:bookmarkStart w:name="z24" w:id="24"/>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жағынан әлсіз топтарына жататын жастарға;</w:t>
      </w:r>
    </w:p>
    <w:bookmarkEnd w:id="24"/>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Денисов ауданы мәслихатының 08.04.2020 </w:t>
      </w:r>
      <w:r>
        <w:rPr>
          <w:rFonts w:ascii="Times New Roman"/>
          <w:b w:val="false"/>
          <w:i w:val="false"/>
          <w:color w:val="000000"/>
          <w:sz w:val="28"/>
        </w:rPr>
        <w:t>№ 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25"/>
    <w:bookmarkStart w:name="z25" w:id="26"/>
    <w:p>
      <w:pPr>
        <w:spacing w:after="0"/>
        <w:ind w:left="0"/>
        <w:jc w:val="both"/>
      </w:pPr>
      <w:r>
        <w:rPr>
          <w:rFonts w:ascii="Times New Roman"/>
          <w:b w:val="false"/>
          <w:i w:val="false"/>
          <w:color w:val="000000"/>
          <w:sz w:val="28"/>
        </w:rPr>
        <w:t>
      1) барлық санаттағы мүгедектерге, жедел емделуге табыстарды есептемегенде, 50 айлық есептік көрсеткіштен артық емес мөлшерде;</w:t>
      </w:r>
    </w:p>
    <w:bookmarkEnd w:id="26"/>
    <w:bookmarkStart w:name="z26" w:id="27"/>
    <w:p>
      <w:pPr>
        <w:spacing w:after="0"/>
        <w:ind w:left="0"/>
        <w:jc w:val="both"/>
      </w:pPr>
      <w:r>
        <w:rPr>
          <w:rFonts w:ascii="Times New Roman"/>
          <w:b w:val="false"/>
          <w:i w:val="false"/>
          <w:color w:val="000000"/>
          <w:sz w:val="28"/>
        </w:rPr>
        <w:t>
      2) барлық санаттағы мүгедектерге, шипажайларға және оңалту орталықтарына жол жүруге және кері қайтуына байланысты, шығындарын өтеу үшін, табыстарды есептемегенде, 3 айлық есептік көрсеткіштен артық емес мөлшерінде;</w:t>
      </w:r>
    </w:p>
    <w:bookmarkEnd w:id="27"/>
    <w:bookmarkStart w:name="z27" w:id="28"/>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тұлғаларға, қосымша тамақтануға, табыстарды есептемегенде, 15 айлық есептік көрсеткіштен артық емес мөлшерінде;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Денисов ауданы мәслихатының 08.04.2020 </w:t>
      </w:r>
      <w:r>
        <w:rPr>
          <w:rFonts w:ascii="Times New Roman"/>
          <w:b w:val="false"/>
          <w:i w:val="false"/>
          <w:color w:val="000000"/>
          <w:sz w:val="28"/>
        </w:rPr>
        <w:t>№ 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5) өтініш берген тоқсанның алдындағы тоқсанда жан басына шаққандағы орташа табысы ең төмен күнкөріс деңгейінен төмен табыстары бар отбасылардың адамдарына, қайтыс болған күні жұмыспен қамту орталығында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p>
    <w:bookmarkEnd w:id="29"/>
    <w:bookmarkStart w:name="z30" w:id="30"/>
    <w:p>
      <w:pPr>
        <w:spacing w:after="0"/>
        <w:ind w:left="0"/>
        <w:jc w:val="both"/>
      </w:pPr>
      <w:r>
        <w:rPr>
          <w:rFonts w:ascii="Times New Roman"/>
          <w:b w:val="false"/>
          <w:i w:val="false"/>
          <w:color w:val="000000"/>
          <w:sz w:val="28"/>
        </w:rPr>
        <w:t>
      6) жан басына шаққандағы орташа табысы ең төменгі күнкөріс деңгейінен төмен табыстары бар отбасылардың шыққан тұлғаларына өтініш жасаған тоқсанның алдындағы тоқсанға, тұрмыстық қажеттіліктерге, 7 айлық есептік көрсеткіш мөлшерінде;</w:t>
      </w:r>
    </w:p>
    <w:bookmarkEnd w:id="30"/>
    <w:bookmarkStart w:name="z31" w:id="31"/>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табыстарды есептемегенде, 30 айлық есептік көрсеткіштен артық емес мөлшерінде;</w:t>
      </w:r>
    </w:p>
    <w:bookmarkEnd w:id="31"/>
    <w:bookmarkStart w:name="z32" w:id="32"/>
    <w:p>
      <w:pPr>
        <w:spacing w:after="0"/>
        <w:ind w:left="0"/>
        <w:jc w:val="both"/>
      </w:pPr>
      <w:r>
        <w:rPr>
          <w:rFonts w:ascii="Times New Roman"/>
          <w:b w:val="false"/>
          <w:i w:val="false"/>
          <w:color w:val="000000"/>
          <w:sz w:val="28"/>
        </w:rPr>
        <w:t>
      8) Ұлы Отан соғысындағы Жеңіс күніне орай, Ұлы Отан соғысының қатысушылары мен мүгедектеріне, табыстарын есепке алмай, 1 000 000 (бір миллион) теңге мөлшерінде;</w:t>
      </w:r>
    </w:p>
    <w:bookmarkEnd w:id="32"/>
    <w:bookmarkStart w:name="z33" w:id="33"/>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мүгедектеріне теңестiрiлген адамдарға Ұлы Отан соғысындағы Жеңіс күніне орай, табыстарын есепке алмай:</w:t>
      </w:r>
    </w:p>
    <w:bookmarkEnd w:id="33"/>
    <w:bookmarkStart w:name="z33" w:id="34"/>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34"/>
    <w:bookmarkStart w:name="z34" w:id="35"/>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35"/>
    <w:bookmarkStart w:name="z35" w:id="36"/>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36"/>
    <w:bookmarkStart w:name="z36" w:id="37"/>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37"/>
    <w:bookmarkStart w:name="z37" w:id="38"/>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38"/>
    <w:bookmarkStart w:name="z38" w:id="39"/>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39"/>
    <w:bookmarkStart w:name="z39" w:id="40"/>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яқи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40"/>
    <w:bookmarkStart w:name="z40" w:id="41"/>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bookmarkEnd w:id="41"/>
    <w:bookmarkStart w:name="z41" w:id="42"/>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42"/>
    <w:bookmarkStart w:name="z42" w:id="43"/>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43"/>
    <w:bookmarkStart w:name="z43" w:id="44"/>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қызметшiлердің ата-аналарына және екінші рет некеге тұрмаған жұбайларына 60000 (алпыс мың) теңге мөлшерінде;</w:t>
      </w:r>
    </w:p>
    <w:bookmarkEnd w:id="44"/>
    <w:bookmarkStart w:name="z44" w:id="45"/>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45"/>
    <w:bookmarkStart w:name="z45" w:id="46"/>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46"/>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Денисов ауданы мәслихатының 10.01.2020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Денисов ауданы мәслихатының 27.11.2014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22.02.2017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25.04.2019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19.07.2019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10.01.2020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08.04.2020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47"/>
    <w:p>
      <w:pPr>
        <w:spacing w:after="0"/>
        <w:ind w:left="0"/>
        <w:jc w:val="both"/>
      </w:pPr>
      <w:r>
        <w:rPr>
          <w:rFonts w:ascii="Times New Roman"/>
          <w:b w:val="false"/>
          <w:i w:val="false"/>
          <w:color w:val="000000"/>
          <w:sz w:val="28"/>
        </w:rPr>
        <w:t>
      8. Азаматтарды өмiрлiк қиын жағдай туындаған кезде мұқтаждар санатына жатқызу үшiн мыналар:</w:t>
      </w:r>
    </w:p>
    <w:bookmarkEnd w:id="47"/>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p>
    <w:p>
      <w:pPr>
        <w:spacing w:after="0"/>
        <w:ind w:left="0"/>
        <w:jc w:val="both"/>
      </w:pPr>
      <w:r>
        <w:rPr>
          <w:rFonts w:ascii="Times New Roman"/>
          <w:b w:val="false"/>
          <w:i w:val="false"/>
          <w:color w:val="000000"/>
          <w:sz w:val="28"/>
        </w:rPr>
        <w:t>
      3) жергілікті өкілді органдар ең төменгі күнкөрiс деңгейiне еселiк қатынаста белгiлейтiн шектен аспайтын жан басына шаққандағы орташа табыстың болуы негiздеме болып табылады.</w:t>
      </w:r>
    </w:p>
    <w:p>
      <w:pPr>
        <w:spacing w:after="0"/>
        <w:ind w:left="0"/>
        <w:jc w:val="both"/>
      </w:pP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p>
    <w:bookmarkStart w:name="z35" w:id="48"/>
    <w:p>
      <w:pPr>
        <w:spacing w:after="0"/>
        <w:ind w:left="0"/>
        <w:jc w:val="both"/>
      </w:pP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кешіктірілмей ұсынылады.</w:t>
      </w:r>
    </w:p>
    <w:bookmarkEnd w:id="48"/>
    <w:bookmarkStart w:name="z36" w:id="49"/>
    <w:p>
      <w:pPr>
        <w:spacing w:after="0"/>
        <w:ind w:left="0"/>
        <w:jc w:val="both"/>
      </w:pPr>
      <w:r>
        <w:rPr>
          <w:rFonts w:ascii="Times New Roman"/>
          <w:b w:val="false"/>
          <w:i w:val="false"/>
          <w:color w:val="000000"/>
          <w:sz w:val="28"/>
        </w:rPr>
        <w:t>
      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9"/>
    <w:bookmarkStart w:name="z37"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Әлеуметтiк көмек көрсету тәртiбi</w:t>
      </w:r>
    </w:p>
    <w:bookmarkEnd w:id="50"/>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Денисов ауданы мәслихатының 10.01.2020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51"/>
    <w:p>
      <w:pPr>
        <w:spacing w:after="0"/>
        <w:ind w:left="0"/>
        <w:jc w:val="both"/>
      </w:pPr>
      <w:r>
        <w:rPr>
          <w:rFonts w:ascii="Times New Roman"/>
          <w:b w:val="false"/>
          <w:i w:val="false"/>
          <w:color w:val="000000"/>
          <w:sz w:val="28"/>
        </w:rPr>
        <w:t xml:space="preserve">
      12. Ай сайынғы әлеуметтік көмек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51"/>
    <w:bookmarkStart w:name="z49" w:id="52"/>
    <w:p>
      <w:pPr>
        <w:spacing w:after="0"/>
        <w:ind w:left="0"/>
        <w:jc w:val="both"/>
      </w:pPr>
      <w:r>
        <w:rPr>
          <w:rFonts w:ascii="Times New Roman"/>
          <w:b w:val="false"/>
          <w:i w:val="false"/>
          <w:color w:val="000000"/>
          <w:sz w:val="28"/>
        </w:rPr>
        <w:t>
      1) жеке басын куәландыратын құжатты;</w:t>
      </w:r>
    </w:p>
    <w:bookmarkEnd w:id="52"/>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Денисов ауданы мәслихатының 08.04.2020 </w:t>
      </w:r>
      <w:r>
        <w:rPr>
          <w:rFonts w:ascii="Times New Roman"/>
          <w:b w:val="false"/>
          <w:i w:val="false"/>
          <w:color w:val="000000"/>
          <w:sz w:val="28"/>
        </w:rPr>
        <w:t>№ 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53"/>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аулдық округтің әкіміне өтінішке қоса мынадай құжаттарды:</w:t>
      </w:r>
    </w:p>
    <w:bookmarkEnd w:id="53"/>
    <w:bookmarkStart w:name="z53" w:id="54"/>
    <w:p>
      <w:pPr>
        <w:spacing w:after="0"/>
        <w:ind w:left="0"/>
        <w:jc w:val="both"/>
      </w:pPr>
      <w:r>
        <w:rPr>
          <w:rFonts w:ascii="Times New Roman"/>
          <w:b w:val="false"/>
          <w:i w:val="false"/>
          <w:color w:val="000000"/>
          <w:sz w:val="28"/>
        </w:rPr>
        <w:t>
      1) жеке басын куәландыратын құжатты;</w:t>
      </w:r>
    </w:p>
    <w:bookmarkEnd w:id="54"/>
    <w:bookmarkStart w:name="z54" w:id="55"/>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 </w:t>
      </w:r>
    </w:p>
    <w:bookmarkEnd w:id="55"/>
    <w:bookmarkStart w:name="z55" w:id="5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тармақшасының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5), 6) тармақшаларында көрсетілген адамның (отбасы мүшелерінің) табыстары туралы мәліметтерді;</w:t>
      </w:r>
    </w:p>
    <w:bookmarkEnd w:id="56"/>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Денисов ауданы мәслихатының 08.04.2020 </w:t>
      </w:r>
      <w:r>
        <w:rPr>
          <w:rFonts w:ascii="Times New Roman"/>
          <w:b w:val="false"/>
          <w:i w:val="false"/>
          <w:color w:val="000000"/>
          <w:sz w:val="28"/>
        </w:rPr>
        <w:t>№ 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57"/>
    <w:p>
      <w:pPr>
        <w:spacing w:after="0"/>
        <w:ind w:left="0"/>
        <w:jc w:val="both"/>
      </w:pPr>
      <w:r>
        <w:rPr>
          <w:rFonts w:ascii="Times New Roman"/>
          <w:b w:val="false"/>
          <w:i w:val="false"/>
          <w:color w:val="000000"/>
          <w:sz w:val="28"/>
        </w:rPr>
        <w:t>
      14.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57"/>
    <w:bookmarkStart w:name="z41" w:id="58"/>
    <w:p>
      <w:pPr>
        <w:spacing w:after="0"/>
        <w:ind w:left="0"/>
        <w:jc w:val="both"/>
      </w:pPr>
      <w:r>
        <w:rPr>
          <w:rFonts w:ascii="Times New Roman"/>
          <w:b w:val="false"/>
          <w:i w:val="false"/>
          <w:color w:val="000000"/>
          <w:sz w:val="28"/>
        </w:rPr>
        <w:t>
      15. Өмiрлiк қиын жағдай туындаған кезде әлеуметтiк көмек көрсетуге өтiнiш келiп түскен кезде уәкiлеттi орган немесе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58"/>
    <w:bookmarkStart w:name="z42" w:id="59"/>
    <w:p>
      <w:pPr>
        <w:spacing w:after="0"/>
        <w:ind w:left="0"/>
        <w:jc w:val="both"/>
      </w:pPr>
      <w:r>
        <w:rPr>
          <w:rFonts w:ascii="Times New Roman"/>
          <w:b w:val="false"/>
          <w:i w:val="false"/>
          <w:color w:val="000000"/>
          <w:sz w:val="28"/>
        </w:rPr>
        <w:t xml:space="preserve">
      16. Учаскелiк комиссия құжаттарды алған күннен бастап екi жұмыс күнi iшiнде өтiнiш берушiге тексеру жүргiзедi, оның нәтижелерi бойынша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59"/>
    <w:bookmarkStart w:name="z43" w:id="60"/>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60"/>
    <w:bookmarkStart w:name="z44" w:id="61"/>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1"/>
    <w:bookmarkStart w:name="z45" w:id="62"/>
    <w:p>
      <w:pPr>
        <w:spacing w:after="0"/>
        <w:ind w:left="0"/>
        <w:jc w:val="both"/>
      </w:pPr>
      <w:r>
        <w:rPr>
          <w:rFonts w:ascii="Times New Roman"/>
          <w:b w:val="false"/>
          <w:i w:val="false"/>
          <w:color w:val="000000"/>
          <w:sz w:val="28"/>
        </w:rPr>
        <w:t>
      19. Уәкiлеттi орган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p>
    <w:bookmarkEnd w:id="62"/>
    <w:bookmarkStart w:name="z46" w:id="63"/>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3"/>
    <w:bookmarkStart w:name="z47" w:id="64"/>
    <w:p>
      <w:pPr>
        <w:spacing w:after="0"/>
        <w:ind w:left="0"/>
        <w:jc w:val="both"/>
      </w:pPr>
      <w:r>
        <w:rPr>
          <w:rFonts w:ascii="Times New Roman"/>
          <w:b w:val="false"/>
          <w:i w:val="false"/>
          <w:color w:val="000000"/>
          <w:sz w:val="28"/>
        </w:rPr>
        <w:t>
      21.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көрсетiлген жағдайларда уәкiлеттi орган өтiнiш берушiден немесе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48" w:id="65"/>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алынып тасталды - Қостанай облысы Денисов ауданы мәслихатының 24.10.2016 </w:t>
      </w:r>
      <w:r>
        <w:rPr>
          <w:rFonts w:ascii="Times New Roman"/>
          <w:b w:val="false"/>
          <w:i w:val="false"/>
          <w:color w:val="000000"/>
          <w:sz w:val="28"/>
        </w:rPr>
        <w:t>№ 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66"/>
    <w:p>
      <w:pPr>
        <w:spacing w:after="0"/>
        <w:ind w:left="0"/>
        <w:jc w:val="both"/>
      </w:pPr>
      <w:r>
        <w:rPr>
          <w:rFonts w:ascii="Times New Roman"/>
          <w:b w:val="false"/>
          <w:i w:val="false"/>
          <w:color w:val="000000"/>
          <w:sz w:val="28"/>
        </w:rPr>
        <w:t>
      24. Әлеуметтiк көмек көрсетуден бас тарту:</w:t>
      </w:r>
    </w:p>
    <w:bookmarkEnd w:id="66"/>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p>
    <w:bookmarkStart w:name="z51" w:id="67"/>
    <w:p>
      <w:pPr>
        <w:spacing w:after="0"/>
        <w:ind w:left="0"/>
        <w:jc w:val="both"/>
      </w:pPr>
      <w:r>
        <w:rPr>
          <w:rFonts w:ascii="Times New Roman"/>
          <w:b w:val="false"/>
          <w:i w:val="false"/>
          <w:color w:val="000000"/>
          <w:sz w:val="28"/>
        </w:rPr>
        <w:t>
      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өтініш берушінің банктік шотына ақшалай қаражаттарды аудару арқылы жүзеге асырылады.</w:t>
      </w:r>
    </w:p>
    <w:bookmarkEnd w:id="67"/>
    <w:bookmarkStart w:name="z52" w:id="68"/>
    <w:p>
      <w:pPr>
        <w:spacing w:after="0"/>
        <w:ind w:left="0"/>
        <w:jc w:val="both"/>
      </w:pPr>
      <w:r>
        <w:rPr>
          <w:rFonts w:ascii="Times New Roman"/>
          <w:b w:val="false"/>
          <w:i w:val="false"/>
          <w:color w:val="000000"/>
          <w:sz w:val="28"/>
        </w:rPr>
        <w:t>
      26. Әлеуметтік көмек ұсынуға шығыстарды қаржыландыру Денисов ауданының бюджетінде көзделген ағымдағы қаржы жылына арналған қаражат шегінде жүзеге асырылады.</w:t>
      </w:r>
    </w:p>
    <w:bookmarkEnd w:id="68"/>
    <w:bookmarkStart w:name="z53"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Көрсетiлетiн әлеуметтiк көмектi тоқтату және қайтару үшiн негiздемелер</w:t>
      </w:r>
    </w:p>
    <w:bookmarkEnd w:id="69"/>
    <w:p>
      <w:pPr>
        <w:spacing w:after="0"/>
        <w:ind w:left="0"/>
        <w:jc w:val="both"/>
      </w:pPr>
      <w:r>
        <w:rPr>
          <w:rFonts w:ascii="Times New Roman"/>
          <w:b w:val="false"/>
          <w:i w:val="false"/>
          <w:color w:val="000000"/>
          <w:sz w:val="28"/>
        </w:rPr>
        <w:t>
      27.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54" w:id="70"/>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70"/>
    <w:bookmarkStart w:name="z55"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Қорытынды ереже</w:t>
      </w:r>
    </w:p>
    <w:bookmarkEnd w:id="71"/>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