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1a6" w14:textId="0b92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2013 жылға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14 мамырдағы № 135 қаулысы. Қостанай облысының Әділет департаментінде 2013 жылғы 30 мамырда № 4142 болып тіркелді. Қолданылу мерзімінің аяқталуына байланысты күші жойылды (Қостанай облысы Денисов ауданы әкімінің 2014 жылғы 28 қаңтардағы № 07-7/92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28.01.2014 № 07-7/92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 қағидасын бекіту туралы" қаулысымен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"Қостанай ауыл шаруашылығы ғылыми-зерттеу институты" жауапкершілігі шектеулі серіктестігінің 2013 жылғы 2 сәуірдегі ұсынымы негізінде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жылдың 5 маусымына дейін субсидия алушылардың тізіміне қосуға арналған өтінімдерді ұсыну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Денисов ауданы бойынша 2013 жылға арналған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Денисов ауданы әкімінің орынбасары Т.Б.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2013 жылғы сәуірден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әкiмiнің міндетін атқарушы                 Т.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бөлімі"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Бабенов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әрбір түрі бойынша оңтайлы</w:t>
      </w:r>
      <w:r>
        <w:br/>
      </w:r>
      <w:r>
        <w:rPr>
          <w:rFonts w:ascii="Times New Roman"/>
          <w:b/>
          <w:i w:val="false"/>
          <w:color w:val="000000"/>
        </w:rPr>
        <w:t>
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317"/>
        <w:gridCol w:w="5588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көпжылдық шөптер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 екінші мерзім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және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 тамшылатып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Картопты тамшылатып суару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маусымға дейін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 шөптер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мамырдан бастап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 екінші мерзім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шілдеден бастап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