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a1feec" w14:textId="8a1fee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Әлеуметтік көмек көрсетудің, оның мөлшерлерін белгілеудің және мұқтаж азаматтардың жекелеген санаттарының тізбесін айқындаудың қағидаларын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Қостанай облысы Аманкелді ауданы мәслихатының 2013 жылғы 28 желтоқсандағы № 195 шешімі. Қостанай облысының Әділет департаментінде 2014 жылғы 27 қаңтарда № 4418 болып тіркелді. Күші жойылды - Қостанай облысы Аманкелді ауданы мәслихатының 2016 жылғы 11 мамырдағы № 27 шешімімен</w:t>
      </w:r>
    </w:p>
    <w:p>
      <w:pPr>
        <w:spacing w:after="0"/>
        <w:ind w:left="0"/>
        <w:jc w:val="left"/>
      </w:pPr>
      <w:r>
        <w:rPr>
          <w:rFonts w:ascii="Times New Roman"/>
          <w:b w:val="false"/>
          <w:i w:val="false"/>
          <w:color w:val="ff0000"/>
          <w:sz w:val="28"/>
        </w:rPr>
        <w:t xml:space="preserve">      Ескерту. Күші жойылды - Қостанай облысы Аманкелді ауданы мәслихатының 11.05.2016 </w:t>
      </w:r>
      <w:r>
        <w:rPr>
          <w:rFonts w:ascii="Times New Roman"/>
          <w:b w:val="false"/>
          <w:i w:val="false"/>
          <w:color w:val="ff0000"/>
          <w:sz w:val="28"/>
        </w:rPr>
        <w:t>№ 27</w:t>
      </w:r>
      <w:r>
        <w:rPr>
          <w:rFonts w:ascii="Times New Roman"/>
          <w:b w:val="false"/>
          <w:i w:val="false"/>
          <w:color w:val="ff0000"/>
          <w:sz w:val="28"/>
        </w:rPr>
        <w:t xml:space="preserve"> шешімімен (қол қойылған күнінен бастап күшіне енеді).</w:t>
      </w:r>
      <w:r>
        <w:br/>
      </w:r>
      <w:r>
        <w:rPr>
          <w:rFonts w:ascii="Times New Roman"/>
          <w:b w:val="false"/>
          <w:i w:val="false"/>
          <w:color w:val="000000"/>
          <w:sz w:val="28"/>
        </w:rPr>
        <w:t>
      </w:t>
      </w:r>
      <w:r>
        <w:rPr>
          <w:rFonts w:ascii="Times New Roman"/>
          <w:b w:val="false"/>
          <w:i w:val="false"/>
          <w:color w:val="000000"/>
          <w:sz w:val="28"/>
        </w:rPr>
        <w:t xml:space="preserve">Қазақстан Республикасының 2001 жылғы 23 қаңтардағы "Қазақстан Республикасындағы жергілікті мемлекеттік басқару және өзін-өзі басқару туралы" Заңының 6-бабының </w:t>
      </w:r>
      <w:r>
        <w:rPr>
          <w:rFonts w:ascii="Times New Roman"/>
          <w:b w:val="false"/>
          <w:i w:val="false"/>
          <w:color w:val="000000"/>
          <w:sz w:val="28"/>
        </w:rPr>
        <w:t>2-3 тармағына</w:t>
      </w:r>
      <w:r>
        <w:rPr>
          <w:rFonts w:ascii="Times New Roman"/>
          <w:b w:val="false"/>
          <w:i w:val="false"/>
          <w:color w:val="000000"/>
          <w:sz w:val="28"/>
        </w:rPr>
        <w:t xml:space="preserve">, Қазақстан Республикасы Үкіметінің 2013 жылғы 21 мамырдағы </w:t>
      </w:r>
      <w:r>
        <w:rPr>
          <w:rFonts w:ascii="Times New Roman"/>
          <w:b w:val="false"/>
          <w:i w:val="false"/>
          <w:color w:val="000000"/>
          <w:sz w:val="28"/>
        </w:rPr>
        <w:t>№ 504</w:t>
      </w:r>
      <w:r>
        <w:rPr>
          <w:rFonts w:ascii="Times New Roman"/>
          <w:b w:val="false"/>
          <w:i w:val="false"/>
          <w:color w:val="000000"/>
          <w:sz w:val="28"/>
        </w:rPr>
        <w:t xml:space="preserve"> "Әлеуметтік көмек көрсетудің, оның мөлшерлерін белгілеудің және мұқтаж азаматтардың жекелеген санаттарының тізбесін айқындаудың үлгілік қағидаларын бекіту туралы" қаулысына сәйкес Аманкелді аудандық мәслихаты </w:t>
      </w:r>
      <w:r>
        <w:rPr>
          <w:rFonts w:ascii="Times New Roman"/>
          <w:b/>
          <w:i w:val="false"/>
          <w:color w:val="000000"/>
          <w:sz w:val="28"/>
        </w:rPr>
        <w:t>ШЕШТІ:</w:t>
      </w:r>
      <w:r>
        <w:br/>
      </w:r>
      <w:r>
        <w:rPr>
          <w:rFonts w:ascii="Times New Roman"/>
          <w:b w:val="false"/>
          <w:i w:val="false"/>
          <w:color w:val="000000"/>
          <w:sz w:val="28"/>
        </w:rPr>
        <w:t>
      </w:t>
      </w:r>
      <w:r>
        <w:rPr>
          <w:rFonts w:ascii="Times New Roman"/>
          <w:b w:val="false"/>
          <w:i w:val="false"/>
          <w:color w:val="000000"/>
          <w:sz w:val="28"/>
        </w:rPr>
        <w:t xml:space="preserve">1. Қоса беріліп отырған әлеуметтік көмек көрсетудің, оның мөлшерлерін белгілеудің және мұқтаж азаматтардың жекелеген санаттарының тізбесін айқындаудың </w:t>
      </w:r>
      <w:r>
        <w:rPr>
          <w:rFonts w:ascii="Times New Roman"/>
          <w:b w:val="false"/>
          <w:i w:val="false"/>
          <w:color w:val="000000"/>
          <w:sz w:val="28"/>
        </w:rPr>
        <w:t>қағидалары</w:t>
      </w:r>
      <w:r>
        <w:rPr>
          <w:rFonts w:ascii="Times New Roman"/>
          <w:b w:val="false"/>
          <w:i w:val="false"/>
          <w:color w:val="000000"/>
          <w:sz w:val="28"/>
        </w:rPr>
        <w:t xml:space="preserve"> бекітілсін.</w:t>
      </w:r>
      <w:r>
        <w:br/>
      </w:r>
      <w:r>
        <w:rPr>
          <w:rFonts w:ascii="Times New Roman"/>
          <w:b w:val="false"/>
          <w:i w:val="false"/>
          <w:color w:val="000000"/>
          <w:sz w:val="28"/>
        </w:rPr>
        <w:t>
      </w:t>
      </w:r>
      <w:r>
        <w:rPr>
          <w:rFonts w:ascii="Times New Roman"/>
          <w:b w:val="false"/>
          <w:i w:val="false"/>
          <w:color w:val="000000"/>
          <w:sz w:val="28"/>
        </w:rPr>
        <w:t>2. Осы шешім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Кезекті тоғызыншы</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сессия төрайымы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З. Сүлейменова</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Аудандық</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мәслихат хатшысы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Ә. Саматов</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КЕЛІСІЛДІ:</w:t>
      </w:r>
      <w:r>
        <w:br/>
      </w:r>
      <w:r>
        <w:rPr>
          <w:rFonts w:ascii="Times New Roman"/>
          <w:b w:val="false"/>
          <w:i w:val="false"/>
          <w:color w:val="000000"/>
          <w:sz w:val="28"/>
        </w:rPr>
        <w:t>
      "Аманкелді аудандық жұмыспен қамту</w:t>
      </w:r>
      <w:r>
        <w:br/>
      </w:r>
      <w:r>
        <w:rPr>
          <w:rFonts w:ascii="Times New Roman"/>
          <w:b w:val="false"/>
          <w:i w:val="false"/>
          <w:color w:val="000000"/>
          <w:sz w:val="28"/>
        </w:rPr>
        <w:t>
      және әлеуметтік бағдарламалар бөлімі"</w:t>
      </w:r>
      <w:r>
        <w:br/>
      </w:r>
      <w:r>
        <w:rPr>
          <w:rFonts w:ascii="Times New Roman"/>
          <w:b w:val="false"/>
          <w:i w:val="false"/>
          <w:color w:val="000000"/>
          <w:sz w:val="28"/>
        </w:rPr>
        <w:t>
      мемлекеттік мекемесінің басшысы</w:t>
      </w:r>
      <w:r>
        <w:br/>
      </w:r>
      <w:r>
        <w:rPr>
          <w:rFonts w:ascii="Times New Roman"/>
          <w:b w:val="false"/>
          <w:i w:val="false"/>
          <w:color w:val="000000"/>
          <w:sz w:val="28"/>
        </w:rPr>
        <w:t>
      ______________________ М. Тобағабулов</w:t>
      </w:r>
      <w:r>
        <w:br/>
      </w:r>
      <w:r>
        <w:rPr>
          <w:rFonts w:ascii="Times New Roman"/>
          <w:b w:val="false"/>
          <w:i w:val="false"/>
          <w:color w:val="000000"/>
          <w:sz w:val="28"/>
        </w:rPr>
        <w:t>
      "Аманкелді ауданының экономика</w:t>
      </w:r>
      <w:r>
        <w:br/>
      </w:r>
      <w:r>
        <w:rPr>
          <w:rFonts w:ascii="Times New Roman"/>
          <w:b w:val="false"/>
          <w:i w:val="false"/>
          <w:color w:val="000000"/>
          <w:sz w:val="28"/>
        </w:rPr>
        <w:t>
      және бюджеттік жоспарлау бөлімі"</w:t>
      </w:r>
      <w:r>
        <w:br/>
      </w:r>
      <w:r>
        <w:rPr>
          <w:rFonts w:ascii="Times New Roman"/>
          <w:b w:val="false"/>
          <w:i w:val="false"/>
          <w:color w:val="000000"/>
          <w:sz w:val="28"/>
        </w:rPr>
        <w:t>
      мемлекеттік мекемесінің басшысы</w:t>
      </w:r>
      <w:r>
        <w:br/>
      </w:r>
      <w:r>
        <w:rPr>
          <w:rFonts w:ascii="Times New Roman"/>
          <w:b w:val="false"/>
          <w:i w:val="false"/>
          <w:color w:val="000000"/>
          <w:sz w:val="28"/>
        </w:rPr>
        <w:t>
      _____________________ М. Сакетов</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Мәслихаттың</w:t>
            </w:r>
            <w:r>
              <w:br/>
            </w:r>
            <w:r>
              <w:rPr>
                <w:rFonts w:ascii="Times New Roman"/>
                <w:b w:val="false"/>
                <w:i w:val="false"/>
                <w:color w:val="000000"/>
                <w:sz w:val="20"/>
              </w:rPr>
              <w:t>2013 жылғы 28 желтоқсандағы</w:t>
            </w:r>
            <w:r>
              <w:br/>
            </w:r>
            <w:r>
              <w:rPr>
                <w:rFonts w:ascii="Times New Roman"/>
                <w:b w:val="false"/>
                <w:i w:val="false"/>
                <w:color w:val="000000"/>
                <w:sz w:val="20"/>
              </w:rPr>
              <w:t>№ 195 шешімімен бекітілген</w:t>
            </w:r>
          </w:p>
        </w:tc>
      </w:tr>
    </w:tbl>
    <w:bookmarkStart w:name="z5" w:id="0"/>
    <w:p>
      <w:pPr>
        <w:spacing w:after="0"/>
        <w:ind w:left="0"/>
        <w:jc w:val="left"/>
      </w:pPr>
      <w:r>
        <w:rPr>
          <w:rFonts w:ascii="Times New Roman"/>
          <w:b/>
          <w:i w:val="false"/>
          <w:color w:val="000000"/>
        </w:rPr>
        <w:t xml:space="preserve"> Әлеуметтiк көмек көрсетудiң, оның мөлшерлерiн</w:t>
      </w:r>
      <w:r>
        <w:br/>
      </w:r>
      <w:r>
        <w:rPr>
          <w:rFonts w:ascii="Times New Roman"/>
          <w:b/>
          <w:i w:val="false"/>
          <w:color w:val="000000"/>
        </w:rPr>
        <w:t>белгiлеудiң және мұқтаж азаматтардың жекелеген санаттарының</w:t>
      </w:r>
      <w:r>
        <w:br/>
      </w:r>
      <w:r>
        <w:rPr>
          <w:rFonts w:ascii="Times New Roman"/>
          <w:b/>
          <w:i w:val="false"/>
          <w:color w:val="000000"/>
        </w:rPr>
        <w:t>тiзбесiн айқындаудың қағидалары</w:t>
      </w:r>
    </w:p>
    <w:bookmarkEnd w:id="0"/>
    <w:p>
      <w:pPr>
        <w:spacing w:after="0"/>
        <w:ind w:left="0"/>
        <w:jc w:val="left"/>
      </w:pPr>
      <w:r>
        <w:rPr>
          <w:rFonts w:ascii="Times New Roman"/>
          <w:b w:val="false"/>
          <w:i w:val="false"/>
          <w:color w:val="000000"/>
          <w:sz w:val="28"/>
        </w:rPr>
        <w:t>      </w:t>
      </w:r>
      <w:r>
        <w:rPr>
          <w:rFonts w:ascii="Times New Roman"/>
          <w:b w:val="false"/>
          <w:i w:val="false"/>
          <w:color w:val="000000"/>
          <w:sz w:val="28"/>
        </w:rPr>
        <w:t>1. Жалпы ережелер</w:t>
      </w:r>
      <w:r>
        <w:br/>
      </w:r>
      <w:r>
        <w:rPr>
          <w:rFonts w:ascii="Times New Roman"/>
          <w:b w:val="false"/>
          <w:i w:val="false"/>
          <w:color w:val="000000"/>
          <w:sz w:val="28"/>
        </w:rPr>
        <w:t>
      </w:t>
      </w:r>
      <w:r>
        <w:rPr>
          <w:rFonts w:ascii="Times New Roman"/>
          <w:b w:val="false"/>
          <w:i w:val="false"/>
          <w:color w:val="000000"/>
          <w:sz w:val="28"/>
        </w:rPr>
        <w:t xml:space="preserve">1. Осы Әлеуметтiк көмек көрсетудiң, оның мөлшерлерiн белгiлеудiң және мұқтаж азаматтардың жекелеген санаттарының тiзбесiн айқындаудың қағидалары (бұдан әрi – Қағидалар) Қазақстан Республикасының 2001 жылғы 23 қаңтардағы "Қазақстан Республикасындағы жергiлiктi мемлекеттiк басқару және өзiн-өзi басқару туралы"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Үкiметiнiң 2013 жылғы 21 мамырдағы </w:t>
      </w:r>
      <w:r>
        <w:rPr>
          <w:rFonts w:ascii="Times New Roman"/>
          <w:b w:val="false"/>
          <w:i w:val="false"/>
          <w:color w:val="000000"/>
          <w:sz w:val="28"/>
        </w:rPr>
        <w:t>№ 504</w:t>
      </w:r>
      <w:r>
        <w:rPr>
          <w:rFonts w:ascii="Times New Roman"/>
          <w:b w:val="false"/>
          <w:i w:val="false"/>
          <w:color w:val="000000"/>
          <w:sz w:val="28"/>
        </w:rPr>
        <w:t xml:space="preserve"> "Әлеуметтiк көмек көрсетудiң, оның мөлшерлерiн белгiлеудiң және мұқтаж азаматтардың жекелеген санаттарының тiзбесiн айқындаудың үлгiлiк қағидаларын бекiту туралы" қаулысына (бұдан әрi – Үлгiлiк қағидалар) сәйкес әзiрлендi және әлеуметтiк көмек көрсетудiң, оның мөлшерлерiн белгiлеудiң және мұқтаж азаматтардың жекелеген санаттарының тiзбесiн айқындаудың тәртiбiн белгiлейдi.</w:t>
      </w:r>
      <w:r>
        <w:br/>
      </w:r>
      <w:r>
        <w:rPr>
          <w:rFonts w:ascii="Times New Roman"/>
          <w:b w:val="false"/>
          <w:i w:val="false"/>
          <w:color w:val="000000"/>
          <w:sz w:val="28"/>
        </w:rPr>
        <w:t>
      </w:t>
      </w:r>
      <w:r>
        <w:rPr>
          <w:rFonts w:ascii="Times New Roman"/>
          <w:b w:val="false"/>
          <w:i w:val="false"/>
          <w:color w:val="000000"/>
          <w:sz w:val="28"/>
        </w:rPr>
        <w:t xml:space="preserve">2. Осы </w:t>
      </w:r>
      <w:r>
        <w:rPr>
          <w:rFonts w:ascii="Times New Roman"/>
          <w:b w:val="false"/>
          <w:i w:val="false"/>
          <w:color w:val="000000"/>
          <w:sz w:val="28"/>
        </w:rPr>
        <w:t>Қағидаларда</w:t>
      </w:r>
      <w:r>
        <w:rPr>
          <w:rFonts w:ascii="Times New Roman"/>
          <w:b w:val="false"/>
          <w:i w:val="false"/>
          <w:color w:val="000000"/>
          <w:sz w:val="28"/>
        </w:rPr>
        <w:t xml:space="preserve"> пайдаланылатын негiзгi терминдер мен ұғымдар:</w:t>
      </w:r>
      <w:r>
        <w:br/>
      </w:r>
      <w:r>
        <w:rPr>
          <w:rFonts w:ascii="Times New Roman"/>
          <w:b w:val="false"/>
          <w:i w:val="false"/>
          <w:color w:val="000000"/>
          <w:sz w:val="28"/>
        </w:rPr>
        <w:t>
      </w:t>
      </w:r>
      <w:r>
        <w:rPr>
          <w:rFonts w:ascii="Times New Roman"/>
          <w:b w:val="false"/>
          <w:i w:val="false"/>
          <w:color w:val="000000"/>
          <w:sz w:val="28"/>
        </w:rPr>
        <w:t>1) арнайы комиссия – өмiрлiк қиын жағдайдың туындауына байланысты әлеуметтiк көмек көрсетуге үмiткер адамның (отбасының) өтiнiшiн қарау бойынша республикалық маңызы бар қала, астана, аудан (облыстық маңызы бар қала) әкiмiнiң шешiмiмен құрылатын комиссия;</w:t>
      </w:r>
      <w:r>
        <w:br/>
      </w:r>
      <w:r>
        <w:rPr>
          <w:rFonts w:ascii="Times New Roman"/>
          <w:b w:val="false"/>
          <w:i w:val="false"/>
          <w:color w:val="000000"/>
          <w:sz w:val="28"/>
        </w:rPr>
        <w:t>
      </w:t>
      </w:r>
      <w:r>
        <w:rPr>
          <w:rFonts w:ascii="Times New Roman"/>
          <w:b w:val="false"/>
          <w:i w:val="false"/>
          <w:color w:val="000000"/>
          <w:sz w:val="28"/>
        </w:rPr>
        <w:t>2) атаулы күндер – жалпы халықтық тарихи, рухани, мәдени маңызы бар және Қазақстан Республикасы тарихының барысына ықпал еткен оқиғалар;</w:t>
      </w:r>
      <w:r>
        <w:br/>
      </w:r>
      <w:r>
        <w:rPr>
          <w:rFonts w:ascii="Times New Roman"/>
          <w:b w:val="false"/>
          <w:i w:val="false"/>
          <w:color w:val="000000"/>
          <w:sz w:val="28"/>
        </w:rPr>
        <w:t>
      </w:t>
      </w:r>
      <w:r>
        <w:rPr>
          <w:rFonts w:ascii="Times New Roman"/>
          <w:b w:val="false"/>
          <w:i w:val="false"/>
          <w:color w:val="000000"/>
          <w:sz w:val="28"/>
        </w:rPr>
        <w:t>3) ең төменгi күнкөрiс деңгейi – облыстардағы, республикалық маңызы бар қаладағы, астанадағы статистикалық органымен есептелетін мөлшерi бойынша ең төмен тұтыну себетiнiң құнына тең, бiр адамға қажеттi ең төмен ақшалай кiрiс;</w:t>
      </w:r>
      <w:r>
        <w:br/>
      </w:r>
      <w:r>
        <w:rPr>
          <w:rFonts w:ascii="Times New Roman"/>
          <w:b w:val="false"/>
          <w:i w:val="false"/>
          <w:color w:val="000000"/>
          <w:sz w:val="28"/>
        </w:rPr>
        <w:t>
      </w:t>
      </w:r>
      <w:r>
        <w:rPr>
          <w:rFonts w:ascii="Times New Roman"/>
          <w:b w:val="false"/>
          <w:i w:val="false"/>
          <w:color w:val="000000"/>
          <w:sz w:val="28"/>
        </w:rPr>
        <w:t>4) мереке күндерi – Қазақстан Республикасының ұлттық және мемлекеттiк мереке күндерi;</w:t>
      </w:r>
      <w:r>
        <w:br/>
      </w:r>
      <w:r>
        <w:rPr>
          <w:rFonts w:ascii="Times New Roman"/>
          <w:b w:val="false"/>
          <w:i w:val="false"/>
          <w:color w:val="000000"/>
          <w:sz w:val="28"/>
        </w:rPr>
        <w:t>
      </w:t>
      </w:r>
      <w:r>
        <w:rPr>
          <w:rFonts w:ascii="Times New Roman"/>
          <w:b w:val="false"/>
          <w:i w:val="false"/>
          <w:color w:val="000000"/>
          <w:sz w:val="28"/>
        </w:rPr>
        <w:t>5) отбасының (азаматтың) жан басына шаққандағы орташа табысы – отбасының жиынтық табысының айына отбасының әрбiр мүшесiне келетiн үлесi;</w:t>
      </w:r>
      <w:r>
        <w:br/>
      </w:r>
      <w:r>
        <w:rPr>
          <w:rFonts w:ascii="Times New Roman"/>
          <w:b w:val="false"/>
          <w:i w:val="false"/>
          <w:color w:val="000000"/>
          <w:sz w:val="28"/>
        </w:rPr>
        <w:t>
      </w:t>
      </w:r>
      <w:r>
        <w:rPr>
          <w:rFonts w:ascii="Times New Roman"/>
          <w:b w:val="false"/>
          <w:i w:val="false"/>
          <w:color w:val="000000"/>
          <w:sz w:val="28"/>
        </w:rPr>
        <w:t>6) өмiрлiк қиын жағдай – азаматтың тыныс-тiршiлiгiн объективтi түрде бұзатын, ол оны өз бетiнше еңсере алмайтын ахуал;</w:t>
      </w:r>
      <w:r>
        <w:br/>
      </w:r>
      <w:r>
        <w:rPr>
          <w:rFonts w:ascii="Times New Roman"/>
          <w:b w:val="false"/>
          <w:i w:val="false"/>
          <w:color w:val="000000"/>
          <w:sz w:val="28"/>
        </w:rPr>
        <w:t>
      </w:t>
      </w:r>
      <w:r>
        <w:rPr>
          <w:rFonts w:ascii="Times New Roman"/>
          <w:b w:val="false"/>
          <w:i w:val="false"/>
          <w:color w:val="000000"/>
          <w:sz w:val="28"/>
        </w:rPr>
        <w:t>7) уәкiлеттi ұйым – "Қазақстан Республикасы Еңбек және халықты әлеуметтiк қорғау министрлiгiнiң Зейнетақы төлеу жөнiндегi мемлекеттiк орталығы" республикалық мемлекеттiк қазыналық кәсiпорны;</w:t>
      </w:r>
      <w:r>
        <w:br/>
      </w:r>
      <w:r>
        <w:rPr>
          <w:rFonts w:ascii="Times New Roman"/>
          <w:b w:val="false"/>
          <w:i w:val="false"/>
          <w:color w:val="000000"/>
          <w:sz w:val="28"/>
        </w:rPr>
        <w:t>
      </w:t>
      </w:r>
      <w:r>
        <w:rPr>
          <w:rFonts w:ascii="Times New Roman"/>
          <w:b w:val="false"/>
          <w:i w:val="false"/>
          <w:color w:val="000000"/>
          <w:sz w:val="28"/>
        </w:rPr>
        <w:t>8) уәкiлеттi орган – жергiлiктi бюджет есебiнен қаржыландырылатын, әлеуметтiк көмек көрсетудi жүзеге асыратын республикалық маңызы бар қаланың, астананың, ауданның (облыстық маңызы бар қаланың), қаладағы ауданның халықты әлеуметтiк қорғау саласындағы атқарушы органы;</w:t>
      </w:r>
      <w:r>
        <w:br/>
      </w:r>
      <w:r>
        <w:rPr>
          <w:rFonts w:ascii="Times New Roman"/>
          <w:b w:val="false"/>
          <w:i w:val="false"/>
          <w:color w:val="000000"/>
          <w:sz w:val="28"/>
        </w:rPr>
        <w:t>
      </w:t>
      </w:r>
      <w:r>
        <w:rPr>
          <w:rFonts w:ascii="Times New Roman"/>
          <w:b w:val="false"/>
          <w:i w:val="false"/>
          <w:color w:val="000000"/>
          <w:sz w:val="28"/>
        </w:rPr>
        <w:t>9) учаскелiк комиссия – әлеуметтiк көмек алуға өтiнiш бiлдiрген адамдардың (отбасылардың) материалдық жағдайына тексеру жүргiзу және қорытындылар дайындау үшiн тиісті әкімшілік-аумақтық бірлік әкiмдерiнiң шешiмiмен құрылатын комиссия;</w:t>
      </w:r>
      <w:r>
        <w:br/>
      </w:r>
      <w:r>
        <w:rPr>
          <w:rFonts w:ascii="Times New Roman"/>
          <w:b w:val="false"/>
          <w:i w:val="false"/>
          <w:color w:val="000000"/>
          <w:sz w:val="28"/>
        </w:rPr>
        <w:t>
      </w:t>
      </w:r>
      <w:r>
        <w:rPr>
          <w:rFonts w:ascii="Times New Roman"/>
          <w:b w:val="false"/>
          <w:i w:val="false"/>
          <w:color w:val="000000"/>
          <w:sz w:val="28"/>
        </w:rPr>
        <w:t>10) шектi шама – әлеуметтiк көмектiң бекiтiлген ең жоғары мөлшерi.</w:t>
      </w:r>
      <w:r>
        <w:br/>
      </w:r>
      <w:r>
        <w:rPr>
          <w:rFonts w:ascii="Times New Roman"/>
          <w:b w:val="false"/>
          <w:i w:val="false"/>
          <w:color w:val="000000"/>
          <w:sz w:val="28"/>
        </w:rPr>
        <w:t>
      </w:t>
      </w:r>
      <w:r>
        <w:rPr>
          <w:rFonts w:ascii="Times New Roman"/>
          <w:b w:val="false"/>
          <w:i w:val="false"/>
          <w:color w:val="000000"/>
          <w:sz w:val="28"/>
        </w:rPr>
        <w:t xml:space="preserve">3. Осы </w:t>
      </w:r>
      <w:r>
        <w:rPr>
          <w:rFonts w:ascii="Times New Roman"/>
          <w:b w:val="false"/>
          <w:i w:val="false"/>
          <w:color w:val="000000"/>
          <w:sz w:val="28"/>
        </w:rPr>
        <w:t>Қағидалардың</w:t>
      </w:r>
      <w:r>
        <w:rPr>
          <w:rFonts w:ascii="Times New Roman"/>
          <w:b w:val="false"/>
          <w:i w:val="false"/>
          <w:color w:val="000000"/>
          <w:sz w:val="28"/>
        </w:rPr>
        <w:t xml:space="preserve"> мақсаттары үшiн әлеуметтiк көмек ретiнде жергiлiктi атқарушы органдарымен мұқтаж азаматтардың жекелеген санаттарына (бұдан әрi – алушылар) өмiрлiк қиын жағдай туындаған жағдайда, сондай-ақ атаулы күндер мен мереке күндерiне ақшалай немесе заттай нысанда көрсететiн көмек түсiнiледi.</w:t>
      </w:r>
      <w:r>
        <w:br/>
      </w:r>
      <w:r>
        <w:rPr>
          <w:rFonts w:ascii="Times New Roman"/>
          <w:b w:val="false"/>
          <w:i w:val="false"/>
          <w:color w:val="000000"/>
          <w:sz w:val="28"/>
        </w:rPr>
        <w:t>
      </w:t>
      </w:r>
      <w:r>
        <w:rPr>
          <w:rFonts w:ascii="Times New Roman"/>
          <w:b w:val="false"/>
          <w:i w:val="false"/>
          <w:color w:val="000000"/>
          <w:sz w:val="28"/>
        </w:rPr>
        <w:t>4. Жеңiс күнi – 9 мамыр мереке күнi болып табылады.</w:t>
      </w:r>
      <w:r>
        <w:br/>
      </w:r>
      <w:r>
        <w:rPr>
          <w:rFonts w:ascii="Times New Roman"/>
          <w:b w:val="false"/>
          <w:i w:val="false"/>
          <w:color w:val="000000"/>
          <w:sz w:val="28"/>
        </w:rPr>
        <w:t>
      </w:t>
      </w:r>
      <w:r>
        <w:rPr>
          <w:rFonts w:ascii="Times New Roman"/>
          <w:b/>
          <w:i w:val="false"/>
          <w:color w:val="000000"/>
          <w:sz w:val="28"/>
        </w:rPr>
        <w:t xml:space="preserve">2. </w:t>
      </w:r>
      <w:r>
        <w:rPr>
          <w:rFonts w:ascii="Times New Roman"/>
          <w:b w:val="false"/>
          <w:i w:val="false"/>
          <w:color w:val="000000"/>
          <w:sz w:val="28"/>
        </w:rPr>
        <w:t>Әлеуметтiк көмек алушылар санаттарының тiзбесiн айқындау және әлеуметтiк көмектiң мөлшерлерiн белгiлеу тәртiбi</w:t>
      </w:r>
      <w:r>
        <w:br/>
      </w:r>
      <w:r>
        <w:rPr>
          <w:rFonts w:ascii="Times New Roman"/>
          <w:b w:val="false"/>
          <w:i w:val="false"/>
          <w:color w:val="000000"/>
          <w:sz w:val="28"/>
        </w:rPr>
        <w:t>
      </w:t>
      </w:r>
      <w:r>
        <w:rPr>
          <w:rFonts w:ascii="Times New Roman"/>
          <w:b w:val="false"/>
          <w:i w:val="false"/>
          <w:color w:val="000000"/>
          <w:sz w:val="28"/>
        </w:rPr>
        <w:t>5. Әлеуметтiк көмек бiр рет және (немесе) мерзiмдi (ай сайын, жартыжылдықта 1 рет) көрсетiледi.</w:t>
      </w:r>
      <w:r>
        <w:br/>
      </w:r>
      <w:r>
        <w:rPr>
          <w:rFonts w:ascii="Times New Roman"/>
          <w:b w:val="false"/>
          <w:i w:val="false"/>
          <w:color w:val="000000"/>
          <w:sz w:val="28"/>
        </w:rPr>
        <w:t>
      </w:t>
      </w:r>
      <w:r>
        <w:rPr>
          <w:rFonts w:ascii="Times New Roman"/>
          <w:b w:val="false"/>
          <w:i w:val="false"/>
          <w:color w:val="000000"/>
          <w:sz w:val="28"/>
        </w:rPr>
        <w:t>6. Ай сайынғы әлеуметтiк көмек табыстарын есепке алмай:</w:t>
      </w:r>
      <w:r>
        <w:br/>
      </w:r>
      <w:r>
        <w:rPr>
          <w:rFonts w:ascii="Times New Roman"/>
          <w:b w:val="false"/>
          <w:i w:val="false"/>
          <w:color w:val="000000"/>
          <w:sz w:val="28"/>
        </w:rPr>
        <w:t>
      </w:t>
      </w:r>
      <w:r>
        <w:rPr>
          <w:rFonts w:ascii="Times New Roman"/>
          <w:b w:val="false"/>
          <w:i w:val="false"/>
          <w:color w:val="000000"/>
          <w:sz w:val="28"/>
        </w:rPr>
        <w:t>1) Ұлы Отан соғысының қатысушылары мен мүгедектеріне, тұрмыстық қажеттіліктерге, 10 айлық есептік есептік көрсеткіш мөлшерінде;</w:t>
      </w:r>
      <w:r>
        <w:br/>
      </w:r>
      <w:r>
        <w:rPr>
          <w:rFonts w:ascii="Times New Roman"/>
          <w:b w:val="false"/>
          <w:i w:val="false"/>
          <w:color w:val="000000"/>
          <w:sz w:val="28"/>
        </w:rPr>
        <w:t>
      2) Ұлы Отан соғысының қатысушылары мен мүгедектеріне жеңілдіктер мен кепілдіктер бойынша теңестірілген тұлғаларға, соғыс қатысушыларына жеңілдіктер мен кепілдіктер бойынша теңестірілген тұлғалардың басқа санаттарына тұрмыстық қажеттіліктеріне 3 айлық есептік көрсеткіш мөлшерінде көрсетіледі.</w:t>
      </w:r>
      <w:r>
        <w:br/>
      </w:r>
      <w:r>
        <w:rPr>
          <w:rFonts w:ascii="Times New Roman"/>
          <w:b w:val="false"/>
          <w:i w:val="false"/>
          <w:color w:val="000000"/>
          <w:sz w:val="28"/>
        </w:rPr>
        <w:t>
</w:t>
      </w:r>
      <w:r>
        <w:rPr>
          <w:rFonts w:ascii="Times New Roman"/>
          <w:b w:val="false"/>
          <w:i w:val="false"/>
          <w:color w:val="ff0000"/>
          <w:sz w:val="28"/>
        </w:rPr>
        <w:t xml:space="preserve">      Ескерту. 6-тармаққа өзгерістер енгізілді - Қостанай облысы Аманкелді ауданы мәслихатының 20.05.2014 </w:t>
      </w:r>
      <w:r>
        <w:rPr>
          <w:rFonts w:ascii="Times New Roman"/>
          <w:b w:val="false"/>
          <w:i w:val="false"/>
          <w:color w:val="ff0000"/>
          <w:sz w:val="28"/>
        </w:rPr>
        <w:t>№ 254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24.12.2014 </w:t>
      </w:r>
      <w:r>
        <w:rPr>
          <w:rFonts w:ascii="Times New Roman"/>
          <w:b w:val="false"/>
          <w:i w:val="false"/>
          <w:color w:val="ff0000"/>
          <w:sz w:val="28"/>
        </w:rPr>
        <w:t>№ 282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шешімдерімен.</w:t>
      </w:r>
      <w:r>
        <w:br/>
      </w:r>
      <w:r>
        <w:rPr>
          <w:rFonts w:ascii="Times New Roman"/>
          <w:b w:val="false"/>
          <w:i w:val="false"/>
          <w:color w:val="000000"/>
          <w:sz w:val="28"/>
        </w:rPr>
        <w:t>
      </w:t>
      </w:r>
      <w:r>
        <w:rPr>
          <w:rFonts w:ascii="Times New Roman"/>
          <w:b w:val="false"/>
          <w:i w:val="false"/>
          <w:color w:val="000000"/>
          <w:sz w:val="28"/>
        </w:rPr>
        <w:t>7. Өмiрлiк қиын жағдайға тап болған келесi азаматтарға, сондай-ақ мереке күнiне орай азаматтардың жекелеген санаттарына бiржолғы әлеуметтiк көмек:</w:t>
      </w:r>
      <w:r>
        <w:br/>
      </w:r>
      <w:r>
        <w:rPr>
          <w:rFonts w:ascii="Times New Roman"/>
          <w:b w:val="false"/>
          <w:i w:val="false"/>
          <w:color w:val="000000"/>
          <w:sz w:val="28"/>
        </w:rPr>
        <w:t>
      </w:t>
      </w:r>
      <w:r>
        <w:rPr>
          <w:rFonts w:ascii="Times New Roman"/>
          <w:b w:val="false"/>
          <w:i w:val="false"/>
          <w:color w:val="000000"/>
          <w:sz w:val="28"/>
        </w:rPr>
        <w:t>1) барлық санаттағы мүгедектерге, жедел емделуге, табыстарын есепке алмай, 50 айлық есептiк көрсеткiштен артық емес мөлшерде;</w:t>
      </w:r>
      <w:r>
        <w:br/>
      </w:r>
      <w:r>
        <w:rPr>
          <w:rFonts w:ascii="Times New Roman"/>
          <w:b w:val="false"/>
          <w:i w:val="false"/>
          <w:color w:val="000000"/>
          <w:sz w:val="28"/>
        </w:rPr>
        <w:t>
      </w:t>
      </w:r>
      <w:r>
        <w:rPr>
          <w:rFonts w:ascii="Times New Roman"/>
          <w:b w:val="false"/>
          <w:i w:val="false"/>
          <w:color w:val="000000"/>
          <w:sz w:val="28"/>
        </w:rPr>
        <w:t>2) барлық санаттағы мүгедектерге, шипажайларға және оңалту орталықтарына жол жүруге және керi қайтуына байланысты шығындарын өтеу үшін, табыстарын есепке алмай, 3 айлық есептiк көрсеткiштен артық емес мөлшерде;</w:t>
      </w:r>
      <w:r>
        <w:br/>
      </w:r>
      <w:r>
        <w:rPr>
          <w:rFonts w:ascii="Times New Roman"/>
          <w:b w:val="false"/>
          <w:i w:val="false"/>
          <w:color w:val="000000"/>
          <w:sz w:val="28"/>
        </w:rPr>
        <w:t>
      </w:t>
      </w:r>
      <w:r>
        <w:rPr>
          <w:rFonts w:ascii="Times New Roman"/>
          <w:b w:val="false"/>
          <w:i w:val="false"/>
          <w:color w:val="000000"/>
          <w:sz w:val="28"/>
        </w:rPr>
        <w:t>3) мамандандырылған туберкулезге қарсы медициналық ұйымнан шығарылған, туберкулездiң жұқпалы түрiмен ауыратын тұлғаларға, қосымша тамақтануға, табыстарын есепке алмай, 15 айлық есептiк көрсеткiштен артық емес мөлшерде;</w:t>
      </w:r>
      <w:r>
        <w:br/>
      </w:r>
      <w:r>
        <w:rPr>
          <w:rFonts w:ascii="Times New Roman"/>
          <w:b w:val="false"/>
          <w:i w:val="false"/>
          <w:color w:val="000000"/>
          <w:sz w:val="28"/>
        </w:rPr>
        <w:t>
      </w:t>
      </w:r>
      <w:r>
        <w:rPr>
          <w:rFonts w:ascii="Times New Roman"/>
          <w:b w:val="false"/>
          <w:i w:val="false"/>
          <w:color w:val="000000"/>
          <w:sz w:val="28"/>
        </w:rPr>
        <w:t>4) білім беру ұйымдарында оқуды төлеуге бағытталған, мемлекеттік бюджеттен өзге төлемдерді алушылар, білім беру гранттарының иелері болып табылатын тұлғаларды есептемегенде, өтініш жасалған айдың алдындағы соңғы он екі айда жан басына шаққандағы орташа табысы Қостанай облысы бойынша белгіленген ең төменгі күнкөріс деңгейінен (бұдан әрі – ең төменгі күнкөріс деңгейі) төмен табыстары бар отбасылардың жастарына, сондай-ақ табыстарын есептемегенде, жергілікті бюджет қаражаты есебінен оқуды жалғастыратын халықтың әлеуметтік жағынан әлсіз топтарына жататын жастарға, білім беру ұйымдарына оқуды төлеуге арналған нақты шығындар бойынша жоғары білімді алуға байланысты шығындарды өтеу үшін, оқу жылы ішінде екі бөлініп аударылатын 400 айлық есептік көрсеткіштен көп емес мөлшерінде;</w:t>
      </w:r>
      <w:r>
        <w:br/>
      </w:r>
      <w:r>
        <w:rPr>
          <w:rFonts w:ascii="Times New Roman"/>
          <w:b w:val="false"/>
          <w:i w:val="false"/>
          <w:color w:val="000000"/>
          <w:sz w:val="28"/>
        </w:rPr>
        <w:t>
      </w:t>
      </w:r>
      <w:r>
        <w:rPr>
          <w:rFonts w:ascii="Times New Roman"/>
          <w:b w:val="false"/>
          <w:i w:val="false"/>
          <w:color w:val="000000"/>
          <w:sz w:val="28"/>
        </w:rPr>
        <w:t>5) өтiнiш жасалған тоқсанның алдындағы тоқсанда жан басына шаққандағы орташа табысы ең төменгi күнкөрiс деңгейiнен төмен отбасыларының тұлғаларына, қайтыс болған күнi уәкiлеттi органда жұмыссыз ретiнде тiркелген, қайтыс болған туыстарын, жұбайларын жерлеуге, сондай-ақ табысы аз отбасылардың тұлғаларына кәмелетке толмаған балаларын жерлеуге, 15 айлық есептiк көрсеткiш мөлшерiнде;</w:t>
      </w:r>
      <w:r>
        <w:br/>
      </w:r>
      <w:r>
        <w:rPr>
          <w:rFonts w:ascii="Times New Roman"/>
          <w:b w:val="false"/>
          <w:i w:val="false"/>
          <w:color w:val="000000"/>
          <w:sz w:val="28"/>
        </w:rPr>
        <w:t>
      </w:t>
      </w:r>
      <w:r>
        <w:rPr>
          <w:rFonts w:ascii="Times New Roman"/>
          <w:b w:val="false"/>
          <w:i w:val="false"/>
          <w:color w:val="000000"/>
          <w:sz w:val="28"/>
        </w:rPr>
        <w:t>6) табиғи зiлзаланың немесе өрттiң салдарынан зардап шеккен азаматқа (отбасына), табыстарын есепке алмай, 50 айлық есептiк көрсеткiштен артық емес мөлшерде;</w:t>
      </w:r>
      <w:r>
        <w:br/>
      </w:r>
      <w:r>
        <w:rPr>
          <w:rFonts w:ascii="Times New Roman"/>
          <w:b w:val="false"/>
          <w:i w:val="false"/>
          <w:color w:val="000000"/>
          <w:sz w:val="28"/>
        </w:rPr>
        <w:t>
      </w:t>
      </w:r>
      <w:r>
        <w:rPr>
          <w:rFonts w:ascii="Times New Roman"/>
          <w:b w:val="false"/>
          <w:i w:val="false"/>
          <w:color w:val="000000"/>
          <w:sz w:val="28"/>
        </w:rPr>
        <w:t>7) Ұлы Отан соғысына қатысушылар мен мүгедектеріне 150000 теңге мөлшерінде;</w:t>
      </w:r>
      <w:r>
        <w:br/>
      </w:r>
      <w:r>
        <w:rPr>
          <w:rFonts w:ascii="Times New Roman"/>
          <w:b w:val="false"/>
          <w:i w:val="false"/>
          <w:color w:val="000000"/>
          <w:sz w:val="28"/>
        </w:rPr>
        <w:t>
      </w:t>
      </w:r>
      <w:r>
        <w:rPr>
          <w:rFonts w:ascii="Times New Roman"/>
          <w:b w:val="false"/>
          <w:i w:val="false"/>
          <w:color w:val="000000"/>
          <w:sz w:val="28"/>
        </w:rPr>
        <w:t>8) Ұлы Отан соғысының қатысушылары мен мүгедектерiне жеңiлдiктер мен кепiлдiктер бойынша теңестiрiлген тұлғаларға, соғысқа қатысушыларына жеңiлдiктер мен кепiлдiктер бойынша теңестiрiлген тұлғалардың басқада санаттарына, сондай-ақ 1941 жылғы 22 маусым - 1945 жылғы 9 мамыр аралығында кемiнде алты ай жұмыс iстеген (әскери қызмет өткерген) және Ұлы Отан соғысы жылдарында тылдағы жанқиярлық еңбегi мен мiнсiз әскери қызметi үшiн бұрынғы КСР Одағының ордендерiмен және медальдарымен марапатталмаған адамдарға, Ұлы Отан соғысындағы Жеңіс күніне орай, 5 айлық есептiк көрсеткiш мөлшерiнде көрсетiледi.</w:t>
      </w:r>
      <w:r>
        <w:br/>
      </w:r>
      <w:r>
        <w:rPr>
          <w:rFonts w:ascii="Times New Roman"/>
          <w:b w:val="false"/>
          <w:i w:val="false"/>
          <w:color w:val="000000"/>
          <w:sz w:val="28"/>
        </w:rPr>
        <w:t>
</w:t>
      </w:r>
      <w:r>
        <w:rPr>
          <w:rFonts w:ascii="Times New Roman"/>
          <w:b w:val="false"/>
          <w:i w:val="false"/>
          <w:color w:val="ff0000"/>
          <w:sz w:val="28"/>
        </w:rPr>
        <w:t xml:space="preserve">      Ескерту. 7-тармаққа өзгеріс енгізілді - Қостанай облысы Аманкелді ауданы мәслихатының 24.12.2014 </w:t>
      </w:r>
      <w:r>
        <w:rPr>
          <w:rFonts w:ascii="Times New Roman"/>
          <w:b w:val="false"/>
          <w:i w:val="false"/>
          <w:color w:val="ff0000"/>
          <w:sz w:val="28"/>
        </w:rPr>
        <w:t>№ 282</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r>
        <w:rPr>
          <w:rFonts w:ascii="Times New Roman"/>
          <w:b w:val="false"/>
          <w:i w:val="false"/>
          <w:color w:val="000000"/>
          <w:sz w:val="28"/>
        </w:rPr>
        <w:t>8. Азаматтарды өмiрлiк қиын жағдай туындаған кезде мұқтаждар санатына жатқызу үшiн мыналар:</w:t>
      </w:r>
      <w:r>
        <w:br/>
      </w:r>
      <w:r>
        <w:rPr>
          <w:rFonts w:ascii="Times New Roman"/>
          <w:b w:val="false"/>
          <w:i w:val="false"/>
          <w:color w:val="000000"/>
          <w:sz w:val="28"/>
        </w:rPr>
        <w:t>
      </w:t>
      </w:r>
      <w:r>
        <w:rPr>
          <w:rFonts w:ascii="Times New Roman"/>
          <w:b w:val="false"/>
          <w:i w:val="false"/>
          <w:color w:val="000000"/>
          <w:sz w:val="28"/>
        </w:rPr>
        <w:t>1) Қазақстан Республикасының заңнамасында көзделген негiздемелер;</w:t>
      </w:r>
      <w:r>
        <w:br/>
      </w:r>
      <w:r>
        <w:rPr>
          <w:rFonts w:ascii="Times New Roman"/>
          <w:b w:val="false"/>
          <w:i w:val="false"/>
          <w:color w:val="000000"/>
          <w:sz w:val="28"/>
        </w:rPr>
        <w:t>
      </w:t>
      </w:r>
      <w:r>
        <w:rPr>
          <w:rFonts w:ascii="Times New Roman"/>
          <w:b w:val="false"/>
          <w:i w:val="false"/>
          <w:color w:val="000000"/>
          <w:sz w:val="28"/>
        </w:rPr>
        <w:t>2) табиғи зiлзаланың немесе өрттiң салдарынан азаматқа (отбасына) не оның мүлкiне зиян келтiру не әлеуметтiк мәнi бар аурулардың болуы;</w:t>
      </w:r>
      <w:r>
        <w:br/>
      </w:r>
      <w:r>
        <w:rPr>
          <w:rFonts w:ascii="Times New Roman"/>
          <w:b w:val="false"/>
          <w:i w:val="false"/>
          <w:color w:val="000000"/>
          <w:sz w:val="28"/>
        </w:rPr>
        <w:t>
      </w:t>
      </w:r>
      <w:r>
        <w:rPr>
          <w:rFonts w:ascii="Times New Roman"/>
          <w:b w:val="false"/>
          <w:i w:val="false"/>
          <w:color w:val="000000"/>
          <w:sz w:val="28"/>
        </w:rPr>
        <w:t>3) жергiлiктi өкiлдi органдар ең төменгi күнкөрiс деңгейiне еселiк қатынаста белгiлейтiн шектен аспайтын жан басына шаққандағы орташа табыстың болуы негiздеме болып табылады.</w:t>
      </w:r>
      <w:r>
        <w:br/>
      </w:r>
      <w:r>
        <w:rPr>
          <w:rFonts w:ascii="Times New Roman"/>
          <w:b w:val="false"/>
          <w:i w:val="false"/>
          <w:color w:val="000000"/>
          <w:sz w:val="28"/>
        </w:rPr>
        <w:t>
      Жан басына шаққандағы орташа табыстың шегi Қостанай облысы бойынша белгiленген ең төменгi күнкөрiс деңгейiнiң бiр еселiк мөлшерiнде.</w:t>
      </w:r>
      <w:r>
        <w:br/>
      </w:r>
      <w:r>
        <w:rPr>
          <w:rFonts w:ascii="Times New Roman"/>
          <w:b w:val="false"/>
          <w:i w:val="false"/>
          <w:color w:val="000000"/>
          <w:sz w:val="28"/>
        </w:rPr>
        <w:t>
      </w:t>
      </w:r>
      <w:r>
        <w:rPr>
          <w:rFonts w:ascii="Times New Roman"/>
          <w:b w:val="false"/>
          <w:i w:val="false"/>
          <w:color w:val="000000"/>
          <w:sz w:val="28"/>
        </w:rPr>
        <w:t>9. Табиғи зiлзаланың немесе өрттiң салдарынан өмiрлiк қиын жағдай туындаған кезде әлеуметтiк көмек көрсетiлген жағдайлар туындаған күнінен бастап үш айдан кешiктiрiлмей көрсетiледi.</w:t>
      </w:r>
      <w:r>
        <w:br/>
      </w:r>
      <w:r>
        <w:rPr>
          <w:rFonts w:ascii="Times New Roman"/>
          <w:b w:val="false"/>
          <w:i w:val="false"/>
          <w:color w:val="000000"/>
          <w:sz w:val="28"/>
        </w:rPr>
        <w:t>
      </w:t>
      </w:r>
      <w:r>
        <w:rPr>
          <w:rFonts w:ascii="Times New Roman"/>
          <w:b w:val="false"/>
          <w:i w:val="false"/>
          <w:color w:val="000000"/>
          <w:sz w:val="28"/>
        </w:rPr>
        <w:t>10. Әрбiр жекелеген жағдайда көрсетiлетiн әлеуметтiк көмек мөлшерiн арнайы комиссия айқындайды және оны әлеуметтiк көмек көрсету қажеттiлiгi туралы қорытындыда көрсетедi.</w:t>
      </w:r>
      <w:r>
        <w:br/>
      </w:r>
      <w:r>
        <w:rPr>
          <w:rFonts w:ascii="Times New Roman"/>
          <w:b w:val="false"/>
          <w:i w:val="false"/>
          <w:color w:val="000000"/>
          <w:sz w:val="28"/>
        </w:rPr>
        <w:t>
      </w:t>
      </w:r>
      <w:r>
        <w:rPr>
          <w:rFonts w:ascii="Times New Roman"/>
          <w:b/>
          <w:i w:val="false"/>
          <w:color w:val="000000"/>
          <w:sz w:val="28"/>
        </w:rPr>
        <w:t xml:space="preserve">3. </w:t>
      </w:r>
      <w:r>
        <w:rPr>
          <w:rFonts w:ascii="Times New Roman"/>
          <w:b w:val="false"/>
          <w:i w:val="false"/>
          <w:color w:val="000000"/>
          <w:sz w:val="28"/>
        </w:rPr>
        <w:t>Әлеуметтiк көмек көрсету тәртiбi</w:t>
      </w:r>
      <w:r>
        <w:br/>
      </w:r>
      <w:r>
        <w:rPr>
          <w:rFonts w:ascii="Times New Roman"/>
          <w:b w:val="false"/>
          <w:i w:val="false"/>
          <w:color w:val="000000"/>
          <w:sz w:val="28"/>
        </w:rPr>
        <w:t>
      </w:t>
      </w:r>
      <w:r>
        <w:rPr>
          <w:rFonts w:ascii="Times New Roman"/>
          <w:b w:val="false"/>
          <w:i w:val="false"/>
          <w:color w:val="000000"/>
          <w:sz w:val="28"/>
        </w:rPr>
        <w:t>11. Мереке күнiне әлеуметтiк көмек алушылардан өтiнiштер талап етiлмей уәкiлеттi ұйымның не өзге де ұйымдардың ұсынымы бойынша жергiлiктi атқарушы орган бекiтетiн тiзiм бойынша көрсетiледi.</w:t>
      </w:r>
      <w:r>
        <w:br/>
      </w:r>
      <w:r>
        <w:rPr>
          <w:rFonts w:ascii="Times New Roman"/>
          <w:b w:val="false"/>
          <w:i w:val="false"/>
          <w:color w:val="000000"/>
          <w:sz w:val="28"/>
        </w:rPr>
        <w:t>
      </w:t>
      </w:r>
      <w:r>
        <w:rPr>
          <w:rFonts w:ascii="Times New Roman"/>
          <w:b w:val="false"/>
          <w:i w:val="false"/>
          <w:color w:val="000000"/>
          <w:sz w:val="28"/>
        </w:rPr>
        <w:t xml:space="preserve">12. Осы Қағидалардың </w:t>
      </w:r>
      <w:r>
        <w:rPr>
          <w:rFonts w:ascii="Times New Roman"/>
          <w:b w:val="false"/>
          <w:i w:val="false"/>
          <w:color w:val="000000"/>
          <w:sz w:val="28"/>
        </w:rPr>
        <w:t>6-тармағында</w:t>
      </w:r>
      <w:r>
        <w:rPr>
          <w:rFonts w:ascii="Times New Roman"/>
          <w:b w:val="false"/>
          <w:i w:val="false"/>
          <w:color w:val="000000"/>
          <w:sz w:val="28"/>
        </w:rPr>
        <w:t xml:space="preserve"> көрсетiлген адамдар ай сайынғы әлеуметтiк көмек алу үшін, өтiнiшке қоса мынадай құжаттарды:</w:t>
      </w:r>
      <w:r>
        <w:br/>
      </w:r>
      <w:r>
        <w:rPr>
          <w:rFonts w:ascii="Times New Roman"/>
          <w:b w:val="false"/>
          <w:i w:val="false"/>
          <w:color w:val="000000"/>
          <w:sz w:val="28"/>
        </w:rPr>
        <w:t>
      </w:t>
      </w:r>
      <w:r>
        <w:rPr>
          <w:rFonts w:ascii="Times New Roman"/>
          <w:b w:val="false"/>
          <w:i w:val="false"/>
          <w:color w:val="000000"/>
          <w:sz w:val="28"/>
        </w:rPr>
        <w:t>1) жеке басын куәландыратын құжатты;</w:t>
      </w:r>
      <w:r>
        <w:br/>
      </w:r>
      <w:r>
        <w:rPr>
          <w:rFonts w:ascii="Times New Roman"/>
          <w:b w:val="false"/>
          <w:i w:val="false"/>
          <w:color w:val="000000"/>
          <w:sz w:val="28"/>
        </w:rPr>
        <w:t>
      </w:t>
      </w:r>
      <w:r>
        <w:rPr>
          <w:rFonts w:ascii="Times New Roman"/>
          <w:b w:val="false"/>
          <w:i w:val="false"/>
          <w:color w:val="000000"/>
          <w:sz w:val="28"/>
        </w:rPr>
        <w:t>2) алушының әлеуметтiк мәртебесін растайтын құжатты;</w:t>
      </w:r>
      <w:r>
        <w:br/>
      </w:r>
      <w:r>
        <w:rPr>
          <w:rFonts w:ascii="Times New Roman"/>
          <w:b w:val="false"/>
          <w:i w:val="false"/>
          <w:color w:val="000000"/>
          <w:sz w:val="28"/>
        </w:rPr>
        <w:t>
      </w:t>
      </w:r>
      <w:r>
        <w:rPr>
          <w:rFonts w:ascii="Times New Roman"/>
          <w:b w:val="false"/>
          <w:i w:val="false"/>
          <w:color w:val="000000"/>
          <w:sz w:val="28"/>
        </w:rPr>
        <w:t>3) тұрақты тұрғылықты жерi бойынша тiркелгенiн растайтын құжатты ұсынады.</w:t>
      </w:r>
      <w:r>
        <w:br/>
      </w:r>
      <w:r>
        <w:rPr>
          <w:rFonts w:ascii="Times New Roman"/>
          <w:b w:val="false"/>
          <w:i w:val="false"/>
          <w:color w:val="000000"/>
          <w:sz w:val="28"/>
        </w:rPr>
        <w:t>
      </w:t>
      </w:r>
      <w:r>
        <w:rPr>
          <w:rFonts w:ascii="Times New Roman"/>
          <w:b w:val="false"/>
          <w:i w:val="false"/>
          <w:color w:val="000000"/>
          <w:sz w:val="28"/>
        </w:rPr>
        <w:t>13. Өмiрлiк қиын жағдай туындаған кезде әлеуметтiк көмек алу үшiн өтiнiш берушi өзiнiң немесе отбасының атынан уәкiлеттi органға немесе ауыл, ауылдық округтiң әкiмiне өтiнiшке қоса мынадай құжаттарды:</w:t>
      </w:r>
      <w:r>
        <w:br/>
      </w:r>
      <w:r>
        <w:rPr>
          <w:rFonts w:ascii="Times New Roman"/>
          <w:b w:val="false"/>
          <w:i w:val="false"/>
          <w:color w:val="000000"/>
          <w:sz w:val="28"/>
        </w:rPr>
        <w:t>
      </w:t>
      </w:r>
      <w:r>
        <w:rPr>
          <w:rFonts w:ascii="Times New Roman"/>
          <w:b w:val="false"/>
          <w:i w:val="false"/>
          <w:color w:val="000000"/>
          <w:sz w:val="28"/>
        </w:rPr>
        <w:t>1) жеке басын куәландыратын құжатты;</w:t>
      </w:r>
      <w:r>
        <w:br/>
      </w:r>
      <w:r>
        <w:rPr>
          <w:rFonts w:ascii="Times New Roman"/>
          <w:b w:val="false"/>
          <w:i w:val="false"/>
          <w:color w:val="000000"/>
          <w:sz w:val="28"/>
        </w:rPr>
        <w:t>
      </w:t>
      </w:r>
      <w:r>
        <w:rPr>
          <w:rFonts w:ascii="Times New Roman"/>
          <w:b w:val="false"/>
          <w:i w:val="false"/>
          <w:color w:val="000000"/>
          <w:sz w:val="28"/>
        </w:rPr>
        <w:t>2) тұрақты тұрғылықты жерi бойынша тiркелгенiн растайтын құжатты;</w:t>
      </w:r>
      <w:r>
        <w:br/>
      </w:r>
      <w:r>
        <w:rPr>
          <w:rFonts w:ascii="Times New Roman"/>
          <w:b w:val="false"/>
          <w:i w:val="false"/>
          <w:color w:val="000000"/>
          <w:sz w:val="28"/>
        </w:rPr>
        <w:t>
      </w:t>
      </w:r>
      <w:r>
        <w:rPr>
          <w:rFonts w:ascii="Times New Roman"/>
          <w:b w:val="false"/>
          <w:i w:val="false"/>
          <w:color w:val="000000"/>
          <w:sz w:val="28"/>
        </w:rPr>
        <w:t xml:space="preserve">3) Үлгiлiк қағидаларға </w:t>
      </w:r>
      <w:r>
        <w:rPr>
          <w:rFonts w:ascii="Times New Roman"/>
          <w:b w:val="false"/>
          <w:i w:val="false"/>
          <w:color w:val="000000"/>
          <w:sz w:val="28"/>
        </w:rPr>
        <w:t>1-қосымшаға</w:t>
      </w:r>
      <w:r>
        <w:rPr>
          <w:rFonts w:ascii="Times New Roman"/>
          <w:b w:val="false"/>
          <w:i w:val="false"/>
          <w:color w:val="000000"/>
          <w:sz w:val="28"/>
        </w:rPr>
        <w:t xml:space="preserve"> сәйкес адамның (отбасының) құрамы туралы мәлiметтердi;</w:t>
      </w:r>
      <w:r>
        <w:br/>
      </w:r>
      <w:r>
        <w:rPr>
          <w:rFonts w:ascii="Times New Roman"/>
          <w:b w:val="false"/>
          <w:i w:val="false"/>
          <w:color w:val="000000"/>
          <w:sz w:val="28"/>
        </w:rPr>
        <w:t>
      </w:t>
      </w:r>
      <w:r>
        <w:rPr>
          <w:rFonts w:ascii="Times New Roman"/>
          <w:b w:val="false"/>
          <w:i w:val="false"/>
          <w:color w:val="000000"/>
          <w:sz w:val="28"/>
        </w:rPr>
        <w:t xml:space="preserve">4) осы Қағидалардың 7-тармағының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5) тармақшаларында</w:t>
      </w:r>
      <w:r>
        <w:rPr>
          <w:rFonts w:ascii="Times New Roman"/>
          <w:b w:val="false"/>
          <w:i w:val="false"/>
          <w:color w:val="000000"/>
          <w:sz w:val="28"/>
        </w:rPr>
        <w:t xml:space="preserve"> көрсетiлген, адамдардың (отбасы мүшелерiнiң) табыстары туралы мәлiметтердi;</w:t>
      </w:r>
      <w:r>
        <w:br/>
      </w:r>
      <w:r>
        <w:rPr>
          <w:rFonts w:ascii="Times New Roman"/>
          <w:b w:val="false"/>
          <w:i w:val="false"/>
          <w:color w:val="000000"/>
          <w:sz w:val="28"/>
        </w:rPr>
        <w:t>
      </w:t>
      </w:r>
      <w:r>
        <w:rPr>
          <w:rFonts w:ascii="Times New Roman"/>
          <w:b w:val="false"/>
          <w:i w:val="false"/>
          <w:color w:val="000000"/>
          <w:sz w:val="28"/>
        </w:rPr>
        <w:t>5) өмiрлiк қиын жағдайдың туындағанын растайтын актiнi және/немесе құжатты ұсынады.</w:t>
      </w:r>
      <w:r>
        <w:br/>
      </w:r>
      <w:r>
        <w:rPr>
          <w:rFonts w:ascii="Times New Roman"/>
          <w:b w:val="false"/>
          <w:i w:val="false"/>
          <w:color w:val="000000"/>
          <w:sz w:val="28"/>
        </w:rPr>
        <w:t>
      </w:t>
      </w:r>
      <w:r>
        <w:rPr>
          <w:rFonts w:ascii="Times New Roman"/>
          <w:b w:val="false"/>
          <w:i w:val="false"/>
          <w:color w:val="000000"/>
          <w:sz w:val="28"/>
        </w:rPr>
        <w:t>14. Құжаттар салыстырып тексеру үшiн түпнұсқаларда және көшiрмелерде ұсынылады, содан кейiн құжаттардың түпнұсқалары өтiнiш берушiге қайтарылады.</w:t>
      </w:r>
      <w:r>
        <w:br/>
      </w:r>
      <w:r>
        <w:rPr>
          <w:rFonts w:ascii="Times New Roman"/>
          <w:b w:val="false"/>
          <w:i w:val="false"/>
          <w:color w:val="000000"/>
          <w:sz w:val="28"/>
        </w:rPr>
        <w:t>
      </w:t>
      </w:r>
      <w:r>
        <w:rPr>
          <w:rFonts w:ascii="Times New Roman"/>
          <w:b w:val="false"/>
          <w:i w:val="false"/>
          <w:color w:val="000000"/>
          <w:sz w:val="28"/>
        </w:rPr>
        <w:t>15. Өмiрлiк қиын жағдай туындаған кезде әлеуметтiк көмек көрсетуге өтiнiш келiп түскен кезде уәкiлеттi орган немесе ауыл, ауылдық округтiң әкiмi бiр жұмыс күнi iшiнде өтiнiш берушiнiң құжаттарын адамның (отбасының) материалдық жағдайына тексеру жүргiзу үшiн учаскелiк комиссияға жiбередi.</w:t>
      </w:r>
      <w:r>
        <w:br/>
      </w:r>
      <w:r>
        <w:rPr>
          <w:rFonts w:ascii="Times New Roman"/>
          <w:b w:val="false"/>
          <w:i w:val="false"/>
          <w:color w:val="000000"/>
          <w:sz w:val="28"/>
        </w:rPr>
        <w:t>
      </w:t>
      </w:r>
      <w:r>
        <w:rPr>
          <w:rFonts w:ascii="Times New Roman"/>
          <w:b w:val="false"/>
          <w:i w:val="false"/>
          <w:color w:val="000000"/>
          <w:sz w:val="28"/>
        </w:rPr>
        <w:t xml:space="preserve">16. Учаскелiк комиссия құжаттарды алған күннен бастап екi жұмыс күнi iшiнде өтiнiш берушiге тексеру жүргiзедi, оның нәтижелерi бойынша Үлгiлiк қағидаларға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3-қосымшаларға</w:t>
      </w:r>
      <w:r>
        <w:rPr>
          <w:rFonts w:ascii="Times New Roman"/>
          <w:b w:val="false"/>
          <w:i w:val="false"/>
          <w:color w:val="000000"/>
          <w:sz w:val="28"/>
        </w:rPr>
        <w:t xml:space="preserve"> сәйкес нысандар бойынша адамның (отбасының) материалдық жағдайы туралы актi жасайды, адамның (отбасының) әлеуметтiк көмекке мұқтаждығы туралы қорытынды дайындайды және оларды уәкiлеттi органға немесе ауыл, ауылдық округ әкiмiне жiбередi.</w:t>
      </w:r>
      <w:r>
        <w:br/>
      </w:r>
      <w:r>
        <w:rPr>
          <w:rFonts w:ascii="Times New Roman"/>
          <w:b w:val="false"/>
          <w:i w:val="false"/>
          <w:color w:val="000000"/>
          <w:sz w:val="28"/>
        </w:rPr>
        <w:t>
      Ауыл, ауылдық округ әкiмi учаскелiк комиссияның актiсi мен қорытындысын алған күннен бастап екi жұмыс күнi iшiнде оларды қоса берiлген құжаттармен уәкiлеттi органға жiбередi.</w:t>
      </w:r>
      <w:r>
        <w:br/>
      </w:r>
      <w:r>
        <w:rPr>
          <w:rFonts w:ascii="Times New Roman"/>
          <w:b w:val="false"/>
          <w:i w:val="false"/>
          <w:color w:val="000000"/>
          <w:sz w:val="28"/>
        </w:rPr>
        <w:t>
      </w:t>
      </w:r>
      <w:r>
        <w:rPr>
          <w:rFonts w:ascii="Times New Roman"/>
          <w:b w:val="false"/>
          <w:i w:val="false"/>
          <w:color w:val="000000"/>
          <w:sz w:val="28"/>
        </w:rPr>
        <w:t>17. Әлеуметтiк көмек көрсету үшiн құжаттар жетiспеген жағдайда уәкiлеттi орган әлеуметтiк көмек көрсетуге ұсынылған құжаттарды қарау үшiн қажеттi мәлiметтердi тиiстi органдардан сұратады.</w:t>
      </w:r>
      <w:r>
        <w:br/>
      </w:r>
      <w:r>
        <w:rPr>
          <w:rFonts w:ascii="Times New Roman"/>
          <w:b w:val="false"/>
          <w:i w:val="false"/>
          <w:color w:val="000000"/>
          <w:sz w:val="28"/>
        </w:rPr>
        <w:t>
      </w:t>
      </w:r>
      <w:r>
        <w:rPr>
          <w:rFonts w:ascii="Times New Roman"/>
          <w:b w:val="false"/>
          <w:i w:val="false"/>
          <w:color w:val="000000"/>
          <w:sz w:val="28"/>
        </w:rPr>
        <w:t>18. Өтiнiш берушiнiң қажеттi құжаттарды олардың бүлiнуiне, жоғалуына байланысты ұсынуға мүмкiндiгi болмаған жағдайда уәкiлеттi орган тиiстi мәлiметтердi қамтитын өзге уәкiлеттi органдар мен ұйымдардың деректерi негiзiнде әлеуметтiк көмек тағайындау туралы шешiм қабылдайды.</w:t>
      </w:r>
      <w:r>
        <w:br/>
      </w:r>
      <w:r>
        <w:rPr>
          <w:rFonts w:ascii="Times New Roman"/>
          <w:b w:val="false"/>
          <w:i w:val="false"/>
          <w:color w:val="000000"/>
          <w:sz w:val="28"/>
        </w:rPr>
        <w:t>
      </w:t>
      </w:r>
      <w:r>
        <w:rPr>
          <w:rFonts w:ascii="Times New Roman"/>
          <w:b w:val="false"/>
          <w:i w:val="false"/>
          <w:color w:val="000000"/>
          <w:sz w:val="28"/>
        </w:rPr>
        <w:t>19. Уәкiлеттi орган учаскелiк комиссиядан немесе ауыл, ауылдық округ әкiмiнен құжаттар келiп түскен күннен бастап бiр жұмыс күнi iшiнде Қазақстан Республикасының заңнамасына сәйкес адамның (отбасының) жан басына шаққандағы орташа табысын есептеудi жүргiзедi және құжаттардың толық топтамасын арнайы комиссияның қарауына ұсынады.</w:t>
      </w:r>
      <w:r>
        <w:br/>
      </w:r>
      <w:r>
        <w:rPr>
          <w:rFonts w:ascii="Times New Roman"/>
          <w:b w:val="false"/>
          <w:i w:val="false"/>
          <w:color w:val="000000"/>
          <w:sz w:val="28"/>
        </w:rPr>
        <w:t>
      </w:t>
      </w:r>
      <w:r>
        <w:rPr>
          <w:rFonts w:ascii="Times New Roman"/>
          <w:b w:val="false"/>
          <w:i w:val="false"/>
          <w:color w:val="000000"/>
          <w:sz w:val="28"/>
        </w:rPr>
        <w:t>20. Арнайы комиссия құжаттар келiп түскен күннен бастап екi жұмыс күнi iшiнде әлеуметтiк көмек көрсету қажеттiлiгi туралы қорытынды шығарады, оң қорытынды болған кезде әлеуметтiк көмектiң мөлшерiн көрсетедi.</w:t>
      </w:r>
      <w:r>
        <w:br/>
      </w:r>
      <w:r>
        <w:rPr>
          <w:rFonts w:ascii="Times New Roman"/>
          <w:b w:val="false"/>
          <w:i w:val="false"/>
          <w:color w:val="000000"/>
          <w:sz w:val="28"/>
        </w:rPr>
        <w:t>
      </w:t>
      </w:r>
      <w:r>
        <w:rPr>
          <w:rFonts w:ascii="Times New Roman"/>
          <w:b w:val="false"/>
          <w:i w:val="false"/>
          <w:color w:val="000000"/>
          <w:sz w:val="28"/>
        </w:rPr>
        <w:t>21. Уәкiлеттi орган өтiнiш берушiнiң әлеуметтiк көмек алуға қажеттi құжаттарын тiркеген күннен бастап сегiз жұмыс күнi iшiнде қабылдаған құжаттар мен арнайы комиссияның әлеуметтiк көмек көрсету қажеттiлiгi туралы қорытындысының негiзiнде әлеуметтiк көмек көрсету туралы не көрсетуден бас тарту туралы шешiм қабылдайды.</w:t>
      </w:r>
      <w:r>
        <w:br/>
      </w:r>
      <w:r>
        <w:rPr>
          <w:rFonts w:ascii="Times New Roman"/>
          <w:b w:val="false"/>
          <w:i w:val="false"/>
          <w:color w:val="000000"/>
          <w:sz w:val="28"/>
        </w:rPr>
        <w:t xml:space="preserve">
      Осы Қағидалардың </w:t>
      </w:r>
      <w:r>
        <w:rPr>
          <w:rFonts w:ascii="Times New Roman"/>
          <w:b w:val="false"/>
          <w:i w:val="false"/>
          <w:color w:val="000000"/>
          <w:sz w:val="28"/>
        </w:rPr>
        <w:t>17</w:t>
      </w:r>
      <w:r>
        <w:rPr>
          <w:rFonts w:ascii="Times New Roman"/>
          <w:b w:val="false"/>
          <w:i w:val="false"/>
          <w:color w:val="000000"/>
          <w:sz w:val="28"/>
        </w:rPr>
        <w:t xml:space="preserve"> және </w:t>
      </w:r>
      <w:r>
        <w:rPr>
          <w:rFonts w:ascii="Times New Roman"/>
          <w:b w:val="false"/>
          <w:i w:val="false"/>
          <w:color w:val="000000"/>
          <w:sz w:val="28"/>
        </w:rPr>
        <w:t>18-тармақтарында</w:t>
      </w:r>
      <w:r>
        <w:rPr>
          <w:rFonts w:ascii="Times New Roman"/>
          <w:b w:val="false"/>
          <w:i w:val="false"/>
          <w:color w:val="000000"/>
          <w:sz w:val="28"/>
        </w:rPr>
        <w:t xml:space="preserve"> көрсетiлген жағдайларда уәкiлеттi орган өтiнiш берушiден немесе ауыл, ауылдық округтiң әкiмiнен құжаттарды қабылдаған күннен бастап жиырма жұмыс күнi iшiнде әлеуметтiк көмек көрсету не көрсетуден бас тарту туралы шешiм қабылдайды.</w:t>
      </w:r>
      <w:r>
        <w:br/>
      </w:r>
      <w:r>
        <w:rPr>
          <w:rFonts w:ascii="Times New Roman"/>
          <w:b w:val="false"/>
          <w:i w:val="false"/>
          <w:color w:val="000000"/>
          <w:sz w:val="28"/>
        </w:rPr>
        <w:t>
      </w:t>
      </w:r>
      <w:r>
        <w:rPr>
          <w:rFonts w:ascii="Times New Roman"/>
          <w:b w:val="false"/>
          <w:i w:val="false"/>
          <w:color w:val="000000"/>
          <w:sz w:val="28"/>
        </w:rPr>
        <w:t>22. Уәкiлеттi орган шешiм қабылдаған күннен бастап үш жұмыс күнi iшiнде қабылданған шешiм туралы (бас тартқан жағдайда – негiздемесiн көрсете отырып) өтiнiш берушiнi жазбаша хабардар етедi.</w:t>
      </w:r>
      <w:r>
        <w:br/>
      </w:r>
      <w:r>
        <w:rPr>
          <w:rFonts w:ascii="Times New Roman"/>
          <w:b w:val="false"/>
          <w:i w:val="false"/>
          <w:color w:val="000000"/>
          <w:sz w:val="28"/>
        </w:rPr>
        <w:t>
      </w:t>
      </w:r>
      <w:r>
        <w:rPr>
          <w:rFonts w:ascii="Times New Roman"/>
          <w:b w:val="false"/>
          <w:i w:val="false"/>
          <w:color w:val="000000"/>
          <w:sz w:val="28"/>
        </w:rPr>
        <w:t>23. Белгiленген негiздемелердiң бiреуi бойынша әлеуметтiк көмек күнтiзбелiк бiр жыл iшiнде қайта көрсетiлмейдi.</w:t>
      </w:r>
      <w:r>
        <w:br/>
      </w:r>
      <w:r>
        <w:rPr>
          <w:rFonts w:ascii="Times New Roman"/>
          <w:b w:val="false"/>
          <w:i w:val="false"/>
          <w:color w:val="000000"/>
          <w:sz w:val="28"/>
        </w:rPr>
        <w:t>
      </w:t>
      </w:r>
      <w:r>
        <w:rPr>
          <w:rFonts w:ascii="Times New Roman"/>
          <w:b w:val="false"/>
          <w:i w:val="false"/>
          <w:color w:val="000000"/>
          <w:sz w:val="28"/>
        </w:rPr>
        <w:t>24. Әлеуметтiк көмек көрсетуден бас тарту:</w:t>
      </w:r>
      <w:r>
        <w:br/>
      </w:r>
      <w:r>
        <w:rPr>
          <w:rFonts w:ascii="Times New Roman"/>
          <w:b w:val="false"/>
          <w:i w:val="false"/>
          <w:color w:val="000000"/>
          <w:sz w:val="28"/>
        </w:rPr>
        <w:t>
      </w:t>
      </w:r>
      <w:r>
        <w:rPr>
          <w:rFonts w:ascii="Times New Roman"/>
          <w:b w:val="false"/>
          <w:i w:val="false"/>
          <w:color w:val="000000"/>
          <w:sz w:val="28"/>
        </w:rPr>
        <w:t>1) өтiнiш берушi ұсынған мәлiметтердiң дәйексiздiгi анықталған;</w:t>
      </w:r>
      <w:r>
        <w:br/>
      </w:r>
      <w:r>
        <w:rPr>
          <w:rFonts w:ascii="Times New Roman"/>
          <w:b w:val="false"/>
          <w:i w:val="false"/>
          <w:color w:val="000000"/>
          <w:sz w:val="28"/>
        </w:rPr>
        <w:t>
      </w:t>
      </w:r>
      <w:r>
        <w:rPr>
          <w:rFonts w:ascii="Times New Roman"/>
          <w:b w:val="false"/>
          <w:i w:val="false"/>
          <w:color w:val="000000"/>
          <w:sz w:val="28"/>
        </w:rPr>
        <w:t>2) өтiнiш берушi адамның (отбасының) материалдық жағдайына тексеру жүргiзуден бас тартқан, жалтарған;</w:t>
      </w:r>
      <w:r>
        <w:br/>
      </w:r>
      <w:r>
        <w:rPr>
          <w:rFonts w:ascii="Times New Roman"/>
          <w:b w:val="false"/>
          <w:i w:val="false"/>
          <w:color w:val="000000"/>
          <w:sz w:val="28"/>
        </w:rPr>
        <w:t>
      </w:t>
      </w:r>
      <w:r>
        <w:rPr>
          <w:rFonts w:ascii="Times New Roman"/>
          <w:b w:val="false"/>
          <w:i w:val="false"/>
          <w:color w:val="000000"/>
          <w:sz w:val="28"/>
        </w:rPr>
        <w:t>3) адамның (отбасының) жан басына шаққандағы орташа табысы әлеуметтiк көмек көрсету үшiн жергiлiктi өкiлдi органдар белгiлеген шектен артқан жағдайларда жүзеге асырылады.</w:t>
      </w:r>
      <w:r>
        <w:br/>
      </w:r>
      <w:r>
        <w:rPr>
          <w:rFonts w:ascii="Times New Roman"/>
          <w:b w:val="false"/>
          <w:i w:val="false"/>
          <w:color w:val="000000"/>
          <w:sz w:val="28"/>
        </w:rPr>
        <w:t>
      </w:t>
      </w:r>
      <w:r>
        <w:rPr>
          <w:rFonts w:ascii="Times New Roman"/>
          <w:b w:val="false"/>
          <w:i w:val="false"/>
          <w:color w:val="000000"/>
          <w:sz w:val="28"/>
        </w:rPr>
        <w:t>25. Әлеуметтiк көмектi төлеу уәкiлеттi органмен екiншi деңгейдегi банктер немесе банктiк операциялардың тиiстi түрлерiне Қазақстан Республикасы Ұлттық банкiнiң лицензиясы бар ұйымдар арқылы әлеуметтік көмек алушының банктік шотына ақшалай қаражатты аудару жолымен жүзеге асырылады.</w:t>
      </w:r>
      <w:r>
        <w:br/>
      </w:r>
      <w:r>
        <w:rPr>
          <w:rFonts w:ascii="Times New Roman"/>
          <w:b w:val="false"/>
          <w:i w:val="false"/>
          <w:color w:val="000000"/>
          <w:sz w:val="28"/>
        </w:rPr>
        <w:t>
      </w:t>
      </w:r>
      <w:r>
        <w:rPr>
          <w:rFonts w:ascii="Times New Roman"/>
          <w:b w:val="false"/>
          <w:i w:val="false"/>
          <w:color w:val="000000"/>
          <w:sz w:val="28"/>
        </w:rPr>
        <w:t>26. Әлеуметтiк көмек ұсынуға шығыстарды қаржыландыру Амакелді ауданының бюджетiнде көзделген ағымдағы қаржы жылына арналған қаражат шегiнде жүзеге асырылады.</w:t>
      </w:r>
      <w:r>
        <w:br/>
      </w:r>
      <w:r>
        <w:rPr>
          <w:rFonts w:ascii="Times New Roman"/>
          <w:b w:val="false"/>
          <w:i w:val="false"/>
          <w:color w:val="000000"/>
          <w:sz w:val="28"/>
        </w:rPr>
        <w:t>
      </w:t>
      </w:r>
      <w:r>
        <w:rPr>
          <w:rFonts w:ascii="Times New Roman"/>
          <w:b/>
          <w:i w:val="false"/>
          <w:color w:val="000000"/>
          <w:sz w:val="28"/>
        </w:rPr>
        <w:t xml:space="preserve">4. </w:t>
      </w:r>
      <w:r>
        <w:rPr>
          <w:rFonts w:ascii="Times New Roman"/>
          <w:b w:val="false"/>
          <w:i w:val="false"/>
          <w:color w:val="000000"/>
          <w:sz w:val="28"/>
        </w:rPr>
        <w:t>Көрсетiлетiн әлеуметтiк көмектi тоқтату</w:t>
      </w:r>
      <w:r>
        <w:br/>
      </w:r>
      <w:r>
        <w:rPr>
          <w:rFonts w:ascii="Times New Roman"/>
          <w:b w:val="false"/>
          <w:i w:val="false"/>
          <w:color w:val="000000"/>
          <w:sz w:val="28"/>
        </w:rPr>
        <w:t>
      және қайтару үшiн негiздемелер</w:t>
      </w:r>
      <w:r>
        <w:br/>
      </w:r>
      <w:r>
        <w:rPr>
          <w:rFonts w:ascii="Times New Roman"/>
          <w:b w:val="false"/>
          <w:i w:val="false"/>
          <w:color w:val="000000"/>
          <w:sz w:val="28"/>
        </w:rPr>
        <w:t>
      </w:t>
      </w:r>
      <w:r>
        <w:rPr>
          <w:rFonts w:ascii="Times New Roman"/>
          <w:b w:val="false"/>
          <w:i w:val="false"/>
          <w:color w:val="000000"/>
          <w:sz w:val="28"/>
        </w:rPr>
        <w:t>27. Әлеуметтiк көмек:</w:t>
      </w:r>
      <w:r>
        <w:br/>
      </w:r>
      <w:r>
        <w:rPr>
          <w:rFonts w:ascii="Times New Roman"/>
          <w:b w:val="false"/>
          <w:i w:val="false"/>
          <w:color w:val="000000"/>
          <w:sz w:val="28"/>
        </w:rPr>
        <w:t>
      </w:t>
      </w:r>
      <w:r>
        <w:rPr>
          <w:rFonts w:ascii="Times New Roman"/>
          <w:b w:val="false"/>
          <w:i w:val="false"/>
          <w:color w:val="000000"/>
          <w:sz w:val="28"/>
        </w:rPr>
        <w:t>1) алушы қайтыс болған;</w:t>
      </w:r>
      <w:r>
        <w:br/>
      </w:r>
      <w:r>
        <w:rPr>
          <w:rFonts w:ascii="Times New Roman"/>
          <w:b w:val="false"/>
          <w:i w:val="false"/>
          <w:color w:val="000000"/>
          <w:sz w:val="28"/>
        </w:rPr>
        <w:t>
      </w:t>
      </w:r>
      <w:r>
        <w:rPr>
          <w:rFonts w:ascii="Times New Roman"/>
          <w:b w:val="false"/>
          <w:i w:val="false"/>
          <w:color w:val="000000"/>
          <w:sz w:val="28"/>
        </w:rPr>
        <w:t>2) алушы тиісті әкімшілік-аумақтық бірліктін шегінен тыс тұрақты тұруға кеткен;</w:t>
      </w:r>
      <w:r>
        <w:br/>
      </w:r>
      <w:r>
        <w:rPr>
          <w:rFonts w:ascii="Times New Roman"/>
          <w:b w:val="false"/>
          <w:i w:val="false"/>
          <w:color w:val="000000"/>
          <w:sz w:val="28"/>
        </w:rPr>
        <w:t>
      </w:t>
      </w:r>
      <w:r>
        <w:rPr>
          <w:rFonts w:ascii="Times New Roman"/>
          <w:b w:val="false"/>
          <w:i w:val="false"/>
          <w:color w:val="000000"/>
          <w:sz w:val="28"/>
        </w:rPr>
        <w:t>3) алушыны мемлекеттiк медициналық-әлеуметтiк мекемелерге тұруға жiберген;</w:t>
      </w:r>
      <w:r>
        <w:br/>
      </w:r>
      <w:r>
        <w:rPr>
          <w:rFonts w:ascii="Times New Roman"/>
          <w:b w:val="false"/>
          <w:i w:val="false"/>
          <w:color w:val="000000"/>
          <w:sz w:val="28"/>
        </w:rPr>
        <w:t>
      </w:t>
      </w:r>
      <w:r>
        <w:rPr>
          <w:rFonts w:ascii="Times New Roman"/>
          <w:b w:val="false"/>
          <w:i w:val="false"/>
          <w:color w:val="000000"/>
          <w:sz w:val="28"/>
        </w:rPr>
        <w:t>4) алушы ұсынған мәлiметтердiң дәйексiздiгi анықталған жағдайларда тоқтатылады.</w:t>
      </w:r>
      <w:r>
        <w:br/>
      </w:r>
      <w:r>
        <w:rPr>
          <w:rFonts w:ascii="Times New Roman"/>
          <w:b w:val="false"/>
          <w:i w:val="false"/>
          <w:color w:val="000000"/>
          <w:sz w:val="28"/>
        </w:rPr>
        <w:t>
      Әлеуметтiк көмектi төлеу көрсетiлген жағдаяттар туындаған айдан бастап тоқтатылады.</w:t>
      </w:r>
      <w:r>
        <w:br/>
      </w:r>
      <w:r>
        <w:rPr>
          <w:rFonts w:ascii="Times New Roman"/>
          <w:b w:val="false"/>
          <w:i w:val="false"/>
          <w:color w:val="000000"/>
          <w:sz w:val="28"/>
        </w:rPr>
        <w:t>
      </w:t>
      </w:r>
      <w:r>
        <w:rPr>
          <w:rFonts w:ascii="Times New Roman"/>
          <w:b w:val="false"/>
          <w:i w:val="false"/>
          <w:color w:val="000000"/>
          <w:sz w:val="28"/>
        </w:rPr>
        <w:t>28. Артық төленген сомалар ерiктi немесе Қазақстан Республикасының заңнамасында белгiленген өзгеше тәртiппен қайтаруға жатады.</w:t>
      </w:r>
      <w:r>
        <w:br/>
      </w:r>
      <w:r>
        <w:rPr>
          <w:rFonts w:ascii="Times New Roman"/>
          <w:b w:val="false"/>
          <w:i w:val="false"/>
          <w:color w:val="000000"/>
          <w:sz w:val="28"/>
        </w:rPr>
        <w:t>
      </w:t>
      </w:r>
      <w:r>
        <w:rPr>
          <w:rFonts w:ascii="Times New Roman"/>
          <w:b/>
          <w:i w:val="false"/>
          <w:color w:val="000000"/>
          <w:sz w:val="28"/>
        </w:rPr>
        <w:t xml:space="preserve">5. </w:t>
      </w:r>
      <w:r>
        <w:rPr>
          <w:rFonts w:ascii="Times New Roman"/>
          <w:b w:val="false"/>
          <w:i w:val="false"/>
          <w:color w:val="000000"/>
          <w:sz w:val="28"/>
        </w:rPr>
        <w:t>Қорытынды ереже</w:t>
      </w:r>
      <w:r>
        <w:br/>
      </w:r>
      <w:r>
        <w:rPr>
          <w:rFonts w:ascii="Times New Roman"/>
          <w:b w:val="false"/>
          <w:i w:val="false"/>
          <w:color w:val="000000"/>
          <w:sz w:val="28"/>
        </w:rPr>
        <w:t>
      </w:t>
      </w:r>
      <w:r>
        <w:rPr>
          <w:rFonts w:ascii="Times New Roman"/>
          <w:b w:val="false"/>
          <w:i w:val="false"/>
          <w:color w:val="000000"/>
          <w:sz w:val="28"/>
        </w:rPr>
        <w:t>29. Әлеуметтiк көмек көрсету мониторингi мен есепке алуды уәкiлеттi орган "Е-собес" автоматтандырылған ақпараттық жүйесiнiң дерекқорын пайдалана отырып жүргiзедi.</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