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db796" w14:textId="5bdb7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2012 жылғы 20 желтоқсандағы № 94 "Аманкелді ауданының 2013-2015 жылдарға арналған аудандық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Аманкелді ауданы мәслихатының 2013 жылғы 19 шілдедегі № 150 шешімі. Қостанай облысының Әділет департаментінде 2013 жылғы 24 шілдеде № 4205 болып тіркелді. Қолданылу мерзімінің аяқталуына байланысты күші жойылды (Қостанай облысы Аманкелді ауданы мәслихатының 2014 жылғы 27 қаңтардағы № 8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Қолданылу мерзімінің аяқталуына байланысты күші жойылды (Қостанай облысы Аманкелді ауданы мәслихатының 27.01.2014 № 8 хаты).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Аманкелді аудандық мәслихаты</w:t>
      </w:r>
      <w:r>
        <w:rPr>
          <w:rFonts w:ascii="Times New Roman"/>
          <w:b/>
          <w:i w:val="false"/>
          <w:color w:val="000000"/>
          <w:sz w:val="28"/>
        </w:rPr>
        <w:t xml:space="preserve"> 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2012 жылғы 20 желтоқсандағы № 94 "Аманкелді ауданының 2013-2015 жылдарға арналған аудандық бюджеті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3960 тіркелген, 2013 жылғы 11 қаңтардағы "Аманкелді арайы"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Аманкелді ауданының 2013-2015 жылдарға арналған бюджеті тиісінше 1, 2 және 3-қосымшаларға сәйкес, оның ішінде 2013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1529993,5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153673,0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13206,0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11102,0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1352012,5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1532969,3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17796,0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25965,0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8169,0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- 20771,8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20771,8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2-3-тармағы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"2-3. </w:t>
      </w:r>
      <w:r>
        <w:rPr>
          <w:rFonts w:ascii="Times New Roman"/>
          <w:b w:val="false"/>
          <w:i w:val="false"/>
          <w:color w:val="000000"/>
          <w:sz w:val="28"/>
        </w:rPr>
        <w:t>Жұмыспен қамту 2020 жол картасы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бойынша қалаларды және ауылдық елді мекендерді дамыту шеңберінде объектілерді жөндеуге – 22603,0 мың теңге сомасында.";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жылдың 1 қаңтарынан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Кезектен тыс сессия төрайымы               Қ. Мақсұтбаева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Ә. Саматов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"Аманкелді ауданының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 М. Сакетов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19 шілдедегі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150 шешіміне қосымша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20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94 шешіміне 1-қосымша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Аманкелді ауданының 2013 жылға арналған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374"/>
        <w:gridCol w:w="241"/>
        <w:gridCol w:w="374"/>
        <w:gridCol w:w="7853"/>
        <w:gridCol w:w="231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1529993,5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түciмдер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153673,0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76636,0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76636,0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62250,0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11036,0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3047,0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5047,0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2531,0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үшін түсетiн түсiмдер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жүргiзгенi үшiн алынатын алымдар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1211,0</w:t>
            </w:r>
          </w:p>
        </w:tc>
      </w:tr>
      <w:tr>
        <w:trPr>
          <w:trHeight w:val="72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оған уәкілеттігі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 немесе лауазымды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 құжаттар бергені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төлемдер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Салыктық емес түciмдер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13206,0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түсетiн кiрiстер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10706,0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10706,0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11102,0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11102,0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1352012,5</w:t>
            </w:r>
          </w:p>
        </w:tc>
      </w:tr>
      <w:tr>
        <w:trPr>
          <w:trHeight w:val="48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1352012,5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1352012,5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374"/>
        <w:gridCol w:w="773"/>
        <w:gridCol w:w="733"/>
        <w:gridCol w:w="7093"/>
        <w:gridCol w:w="245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1532969,3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188023,8</w:t>
            </w:r>
          </w:p>
        </w:tc>
      </w:tr>
      <w:tr>
        <w:trPr>
          <w:trHeight w:val="4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166097,8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12693,0</w:t>
            </w:r>
          </w:p>
        </w:tc>
      </w:tr>
      <w:tr>
        <w:trPr>
          <w:trHeight w:val="4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12234,0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63968,1</w:t>
            </w:r>
          </w:p>
        </w:tc>
      </w:tr>
      <w:tr>
        <w:trPr>
          <w:trHeight w:val="4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60398,5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3569,6</w:t>
            </w:r>
          </w:p>
        </w:tc>
      </w:tr>
      <w:tr>
        <w:trPr>
          <w:trHeight w:val="4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ауыл,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89436,7</w:t>
            </w:r>
          </w:p>
        </w:tc>
      </w:tr>
      <w:tr>
        <w:trPr>
          <w:trHeight w:val="4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ауыл,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89007,7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13525,0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13525,0</w:t>
            </w:r>
          </w:p>
        </w:tc>
      </w:tr>
      <w:tr>
        <w:trPr>
          <w:trHeight w:val="9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(областық манызы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бюджетін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10109,9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басқару, жекешелендіруден кейінгі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және осыған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дауларды реттеу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4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есепке алу, сақтау, бағалау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715,1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8401,0</w:t>
            </w:r>
          </w:p>
        </w:tc>
      </w:tr>
      <w:tr>
        <w:trPr>
          <w:trHeight w:val="4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8401,0</w:t>
            </w:r>
          </w:p>
        </w:tc>
      </w:tr>
      <w:tr>
        <w:trPr>
          <w:trHeight w:val="9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қаланы)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8164,9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236,1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1953,3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1953,3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1953,3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1953,3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942250,0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дейiнгі тәрбие және оқыту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103412,0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103412,0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73455,0</w:t>
            </w:r>
          </w:p>
        </w:tc>
      </w:tr>
      <w:tr>
        <w:trPr>
          <w:trHeight w:val="4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ұйымдарында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тапсырысын іске асыруға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29957,0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800157,1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800157,1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784416,1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15741,0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38680,9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38680,9</w:t>
            </w:r>
          </w:p>
        </w:tc>
      </w:tr>
      <w:tr>
        <w:trPr>
          <w:trHeight w:val="4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9305,0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жеткізу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10400,0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баланы (балаларды) күтіп-ұстауға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асыраушыларына ай сайынғы ақшалай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 төлемдері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3334,0</w:t>
            </w:r>
          </w:p>
        </w:tc>
      </w:tr>
      <w:tr>
        <w:trPr>
          <w:trHeight w:val="4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15641,9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108403,3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89501,9</w:t>
            </w:r>
          </w:p>
        </w:tc>
      </w:tr>
      <w:tr>
        <w:trPr>
          <w:trHeight w:val="4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89501,9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16315,0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4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топтарына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10906,0</w:t>
            </w:r>
          </w:p>
        </w:tc>
      </w:tr>
      <w:tr>
        <w:trPr>
          <w:trHeight w:val="4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2969,6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50715,3</w:t>
            </w:r>
          </w:p>
        </w:tc>
      </w:tr>
      <w:tr>
        <w:trPr>
          <w:trHeight w:val="7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1213,0</w:t>
            </w:r>
          </w:p>
        </w:tc>
      </w:tr>
      <w:tr>
        <w:trPr>
          <w:trHeight w:val="4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18901,4</w:t>
            </w:r>
          </w:p>
        </w:tc>
      </w:tr>
      <w:tr>
        <w:trPr>
          <w:trHeight w:val="4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18901,4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етуді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17198,0</w:t>
            </w:r>
          </w:p>
        </w:tc>
      </w:tr>
      <w:tr>
        <w:trPr>
          <w:trHeight w:val="4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788,4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46119,5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23313,0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сақталуын ұйымдастыру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22603,0</w:t>
            </w:r>
          </w:p>
        </w:tc>
      </w:tr>
      <w:tr>
        <w:trPr>
          <w:trHeight w:val="4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қалаларды және ауылдық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мекендерді дамыту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объектілерді жөндеу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22603,0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жүйесінің қызмет етуі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21206,5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ауыл,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21206,5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4850,0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2087,5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14269,0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88353,3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33629,7</w:t>
            </w:r>
          </w:p>
        </w:tc>
      </w:tr>
      <w:tr>
        <w:trPr>
          <w:trHeight w:val="4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33629,7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33629,7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2224,6</w:t>
            </w:r>
          </w:p>
        </w:tc>
      </w:tr>
      <w:tr>
        <w:trPr>
          <w:trHeight w:val="4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2224,6</w:t>
            </w:r>
          </w:p>
        </w:tc>
      </w:tr>
      <w:tr>
        <w:trPr>
          <w:trHeight w:val="4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 жарыстар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өткiзу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304,0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олардың облыстық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жарыстарына қатысуы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1920,6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36655,4</w:t>
            </w:r>
          </w:p>
        </w:tc>
      </w:tr>
      <w:tr>
        <w:trPr>
          <w:trHeight w:val="4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34455,4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iстеуi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34200,3</w:t>
            </w:r>
          </w:p>
        </w:tc>
      </w:tr>
      <w:tr>
        <w:trPr>
          <w:trHeight w:val="4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255,1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2200,0</w:t>
            </w:r>
          </w:p>
        </w:tc>
      </w:tr>
      <w:tr>
        <w:trPr>
          <w:trHeight w:val="4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4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4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15843,6</w:t>
            </w:r>
          </w:p>
        </w:tc>
      </w:tr>
      <w:tr>
        <w:trPr>
          <w:trHeight w:val="4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6281,6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5314,9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966,7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4726,0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4476,0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4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4836,0</w:t>
            </w:r>
          </w:p>
        </w:tc>
      </w:tr>
      <w:tr>
        <w:trPr>
          <w:trHeight w:val="4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4686,0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67894,8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15331,3</w:t>
            </w:r>
          </w:p>
        </w:tc>
      </w:tr>
      <w:tr>
        <w:trPr>
          <w:trHeight w:val="4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7172,0</w:t>
            </w:r>
          </w:p>
        </w:tc>
      </w:tr>
      <w:tr>
        <w:trPr>
          <w:trHeight w:val="4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көрсетуі жөніндегі шараларды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7172,0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8159,3</w:t>
            </w:r>
          </w:p>
        </w:tc>
      </w:tr>
      <w:tr>
        <w:trPr>
          <w:trHeight w:val="4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6179,5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аулауды және жоюды ұйымдастыру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4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бірдейлендіру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жүргізу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679,8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6773,0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6773,0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6714,0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4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және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45790,5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45790,5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45790,5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7792,0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7792,0</w:t>
            </w:r>
          </w:p>
        </w:tc>
      </w:tr>
      <w:tr>
        <w:trPr>
          <w:trHeight w:val="4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7792,0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қала құрылысы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7733,0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35982,0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4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және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34982,0</w:t>
            </w:r>
          </w:p>
        </w:tc>
      </w:tr>
      <w:tr>
        <w:trPr>
          <w:trHeight w:val="4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ауыл,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13606,0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өңірлерді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жәрдемдесу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 іске іске асыру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13606,0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1700,0</w:t>
            </w:r>
          </w:p>
        </w:tc>
      </w:tr>
      <w:tr>
        <w:trPr>
          <w:trHeight w:val="4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1700,0</w:t>
            </w:r>
          </w:p>
        </w:tc>
      </w:tr>
      <w:tr>
        <w:trPr>
          <w:trHeight w:val="4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және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11495,0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және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11436,0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8181,0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8122,0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4197,3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4197,3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4197,3</w:t>
            </w:r>
          </w:p>
        </w:tc>
      </w:tr>
      <w:tr>
        <w:trPr>
          <w:trHeight w:val="4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2066,3</w:t>
            </w:r>
          </w:p>
        </w:tc>
      </w:tr>
      <w:tr>
        <w:trPr>
          <w:trHeight w:val="9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мемлекеттік басқарудың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деңгейлерінен жоғарғы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деңгейлерге беруге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бюджеттерге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17796,0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25965,0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25965,0</w:t>
            </w:r>
          </w:p>
        </w:tc>
      </w:tr>
      <w:tr>
        <w:trPr>
          <w:trHeight w:val="4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25965,0</w:t>
            </w:r>
          </w:p>
        </w:tc>
      </w:tr>
      <w:tr>
        <w:trPr>
          <w:trHeight w:val="4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 үшін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25965,0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8169,0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8169,0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8169,0</w:t>
            </w:r>
          </w:p>
        </w:tc>
      </w:tr>
      <w:tr>
        <w:trPr>
          <w:trHeight w:val="4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8169,0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-20771,8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20771,8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