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040b" w14:textId="c100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75 "Алтынсарин ауданының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2013 жылғы 12 желтоқсандағы № 146 шешімі. Қостанай облысының Әділет департаментінде 2013 жылғы 13 желтоқсанда № 4355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21 желтоқсандағы № 75 "Алтынсарин ауданының 2013-2015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3977 болып тіркелген, 2013 жылғы 3 қаңтарда, 2013 жылғы 4 қаңтарда "Таза бұлақ-Чистый родник"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2013-2015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1556969,7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363961,9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- 1525,1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3865,0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1187617,7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1568729,6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38234,5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42272,5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- 4038,0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-49994,4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49994,4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А. Оразбаева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В. Ведлер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Павлюк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желтоқсандағы № 146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№ 75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613"/>
        <w:gridCol w:w="7713"/>
        <w:gridCol w:w="199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1556969,7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363961,9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171722,9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171722,9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110277,0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110277,0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72158,0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47022,0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1525,1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808,1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1187617,7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1187617,7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1187617,7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693"/>
        <w:gridCol w:w="673"/>
        <w:gridCol w:w="7193"/>
        <w:gridCol w:w="19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1568729,6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164027,5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146554,1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85211,1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83521,1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2050,2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2050,2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280,2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15423,2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15147,7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796096,9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86284,0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86284,0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61147,0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677413,9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қала, кент, ауыл, ауылдық округ әкімінің аппараты"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676047,9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676047,9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32399,0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32399,0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49666,0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318497,7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299034,0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299034,0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299034,0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13682,7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13682,7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2481,3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11201,4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32601,4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28680,4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28680,4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1970,6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1970,6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38862,7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13234,9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6746,9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6746,9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20507,8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20507,8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20507,8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72858,0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72858,0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70968,0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70968,0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45501,0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45501,0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 іске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19918,0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нысаналы 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38234,5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-49994,4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49994,4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