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e3c3a" w14:textId="b1e3c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Халықтың нысаналы топтарына жататын тұлғалардың 2014 жылға арналған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әкімдігінің 2013 жылғы 8 қарашадағы № 523 қаулысы. Қостанай облысының Әділет департаментінде 2013 жылғы 3 желтоқсанда № 4324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"Халықты жұмыспен қамту туралы"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Халықтың нысаналы топтарына жататын тұлғалардың 2014 жылға арналған қосымша тізбесі белгіленсін: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 және одан көп ай жұмыс істемеген жұмыссыз адамдар;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бұрын жұмыс істемеген жұмыссыздар (еңбек өтілі жоқ);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қырық бес жастан асқан жұмыссыздар;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жолдамасы бойынша кәсіби даярлықты және (немесе) қайта даярлықты, біліктілігін арттыруды аяқтаған жұмыссыздар;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жиырма бір жастан жиырма тоғыз жасқа дейінгі жастар.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Қаулының орындалуын бақылау қала әкімінің орынбасары Е.Ж. Мәметековке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қолданысқа енгізіледі және 2014 жылдың 1 қаңтарынан бастап туындаған қатынастарға таратылады.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Бекмұхамедов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