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d58a" w14:textId="babd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ақылы қоғамдық жұмыстарды ұйымдастыру туралы</w:t>
      </w:r>
    </w:p>
    <w:p>
      <w:pPr>
        <w:spacing w:after="0"/>
        <w:ind w:left="0"/>
        <w:jc w:val="both"/>
      </w:pPr>
      <w:r>
        <w:rPr>
          <w:rFonts w:ascii="Times New Roman"/>
          <w:b w:val="false"/>
          <w:i w:val="false"/>
          <w:color w:val="000000"/>
          <w:sz w:val="28"/>
        </w:rPr>
        <w:t>Қостанай облысы Рудный қаласы әкімдігінің 2013 жылғы 11 желтоқсандағы № 2609 қаулысы. Қостанай облысының Әділет департаментінде 2013 жылғы 23 желтоқсанда № 4365 болып тіркелді</w:t>
      </w:r>
    </w:p>
    <w:p>
      <w:pPr>
        <w:spacing w:after="0"/>
        <w:ind w:left="0"/>
        <w:jc w:val="both"/>
      </w:pPr>
      <w:bookmarkStart w:name="z1" w:id="0"/>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және нақты жағдайлары, қоғамдық жұмыстарға қатысатын жұмыссыздарға еңбекақы төлеу мөлшері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жұмыстарға қатысатын жұмыссыздарға еңбекақы төлеу нақты орындалған жұмыстар үшін, 2014 жылға белгіленген ең төменгі айлық жалақыдан кем емес мөлшерде жергілікті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
      3. Еңбекақы төлеуге, Қазақстан Республикасының қолданыстағы заңнамасымен белгіленген мөлшерде әлеуметтік салықты төлеуге және Мемлекеттік әлеуметтік сақтандыру қорына әлеуметтік аударымдарға, жыл сайынғы ақылы еңбек демалысының пайдаланылмаған күндері үшін өтемақы төлемдеріне, қоғамдық жұмыстарға қатысатын жұмыссыздарға тиесілі жалақы есептеу және төлеу бойынша екінші деңгейдегі банктердің қызметтеріне комиссиялық сыйақы төлеуге арналған шығындар жергілікті бюджет қаражаты есебінен өтелетіні белгіленсін.</w:t>
      </w:r>
      <w:r>
        <w:br/>
      </w:r>
      <w:r>
        <w:rPr>
          <w:rFonts w:ascii="Times New Roman"/>
          <w:b w:val="false"/>
          <w:i w:val="false"/>
          <w:color w:val="000000"/>
          <w:sz w:val="28"/>
        </w:rPr>
        <w:t>
</w:t>
      </w:r>
      <w:r>
        <w:rPr>
          <w:rFonts w:ascii="Times New Roman"/>
          <w:b w:val="false"/>
          <w:i w:val="false"/>
          <w:color w:val="000000"/>
          <w:sz w:val="28"/>
        </w:rPr>
        <w:t>
      4. Қоғамдық жұмыстарды ұйымдастыру "Рудный қалалық жұмыспен қамту және әлеуметтік бағдарламалар бөлімі" мемлекеттік мекемесі және </w:t>
      </w:r>
      <w:r>
        <w:rPr>
          <w:rFonts w:ascii="Times New Roman"/>
          <w:b w:val="false"/>
          <w:i w:val="false"/>
          <w:color w:val="000000"/>
          <w:sz w:val="28"/>
        </w:rPr>
        <w:t>тізбеде</w:t>
      </w:r>
      <w:r>
        <w:rPr>
          <w:rFonts w:ascii="Times New Roman"/>
          <w:b w:val="false"/>
          <w:i w:val="false"/>
          <w:color w:val="000000"/>
          <w:sz w:val="28"/>
        </w:rPr>
        <w:t xml:space="preserve"> белгіленген ұйымдар арасында, қолданыстағы заңнамаға сәйкес жасалған қоғамдық жұмыстарды орындауға арналған шартта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Рудный қаласы әкімінің орынбасары Е.В. Скарединаға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Рудный қаласының әкімі                     Б. Ғаязов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Әділет</w:t>
      </w:r>
      <w:r>
        <w:br/>
      </w:r>
      <w:r>
        <w:rPr>
          <w:rFonts w:ascii="Times New Roman"/>
          <w:b w:val="false"/>
          <w:i w:val="false"/>
          <w:color w:val="000000"/>
          <w:sz w:val="28"/>
        </w:rPr>
        <w:t>
</w:t>
      </w:r>
      <w:r>
        <w:rPr>
          <w:rFonts w:ascii="Times New Roman"/>
          <w:b w:val="false"/>
          <w:i/>
          <w:color w:val="000000"/>
          <w:sz w:val="28"/>
        </w:rPr>
        <w:t>      министрлігі Қостанай облысының</w:t>
      </w:r>
      <w:r>
        <w:br/>
      </w:r>
      <w:r>
        <w:rPr>
          <w:rFonts w:ascii="Times New Roman"/>
          <w:b w:val="false"/>
          <w:i w:val="false"/>
          <w:color w:val="000000"/>
          <w:sz w:val="28"/>
        </w:rPr>
        <w:t>
</w:t>
      </w:r>
      <w:r>
        <w:rPr>
          <w:rFonts w:ascii="Times New Roman"/>
          <w:b w:val="false"/>
          <w:i/>
          <w:color w:val="000000"/>
          <w:sz w:val="28"/>
        </w:rPr>
        <w:t>      әділет департаменті Рудный</w:t>
      </w:r>
      <w:r>
        <w:br/>
      </w:r>
      <w:r>
        <w:rPr>
          <w:rFonts w:ascii="Times New Roman"/>
          <w:b w:val="false"/>
          <w:i w:val="false"/>
          <w:color w:val="000000"/>
          <w:sz w:val="28"/>
        </w:rPr>
        <w:t>
</w:t>
      </w:r>
      <w:r>
        <w:rPr>
          <w:rFonts w:ascii="Times New Roman"/>
          <w:b w:val="false"/>
          <w:i/>
          <w:color w:val="000000"/>
          <w:sz w:val="28"/>
        </w:rPr>
        <w:t>      қаласының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color w:val="000000"/>
          <w:sz w:val="28"/>
        </w:rPr>
        <w:t xml:space="preserve"> А. Мадьярова</w:t>
      </w:r>
    </w:p>
    <w:p>
      <w:pPr>
        <w:spacing w:after="0"/>
        <w:ind w:left="0"/>
        <w:jc w:val="both"/>
      </w:pPr>
      <w:r>
        <w:rPr>
          <w:rFonts w:ascii="Times New Roman"/>
          <w:b w:val="false"/>
          <w:i/>
          <w:color w:val="000000"/>
          <w:sz w:val="28"/>
        </w:rPr>
        <w:t>      Қазақстан Республикасы Әділет</w:t>
      </w:r>
      <w:r>
        <w:br/>
      </w:r>
      <w:r>
        <w:rPr>
          <w:rFonts w:ascii="Times New Roman"/>
          <w:b w:val="false"/>
          <w:i w:val="false"/>
          <w:color w:val="000000"/>
          <w:sz w:val="28"/>
        </w:rPr>
        <w:t>
</w:t>
      </w:r>
      <w:r>
        <w:rPr>
          <w:rFonts w:ascii="Times New Roman"/>
          <w:b w:val="false"/>
          <w:i/>
          <w:color w:val="000000"/>
          <w:sz w:val="28"/>
        </w:rPr>
        <w:t>      министрлігі тіркеу қызметі және</w:t>
      </w:r>
      <w:r>
        <w:br/>
      </w:r>
      <w:r>
        <w:rPr>
          <w:rFonts w:ascii="Times New Roman"/>
          <w:b w:val="false"/>
          <w:i w:val="false"/>
          <w:color w:val="000000"/>
          <w:sz w:val="28"/>
        </w:rPr>
        <w:t>
</w:t>
      </w:r>
      <w:r>
        <w:rPr>
          <w:rFonts w:ascii="Times New Roman"/>
          <w:b w:val="false"/>
          <w:i/>
          <w:color w:val="000000"/>
          <w:sz w:val="28"/>
        </w:rPr>
        <w:t>      құқықтық көмек көрсету комитетінің</w:t>
      </w:r>
      <w:r>
        <w:br/>
      </w:r>
      <w:r>
        <w:rPr>
          <w:rFonts w:ascii="Times New Roman"/>
          <w:b w:val="false"/>
          <w:i w:val="false"/>
          <w:color w:val="000000"/>
          <w:sz w:val="28"/>
        </w:rPr>
        <w:t>
</w:t>
      </w:r>
      <w:r>
        <w:rPr>
          <w:rFonts w:ascii="Times New Roman"/>
          <w:b w:val="false"/>
          <w:i/>
          <w:color w:val="000000"/>
          <w:sz w:val="28"/>
        </w:rPr>
        <w:t>      "Қостанай облысы бойынша жылжымайтын</w:t>
      </w:r>
      <w:r>
        <w:br/>
      </w:r>
      <w:r>
        <w:rPr>
          <w:rFonts w:ascii="Times New Roman"/>
          <w:b w:val="false"/>
          <w:i w:val="false"/>
          <w:color w:val="000000"/>
          <w:sz w:val="28"/>
        </w:rPr>
        <w:t>
</w:t>
      </w:r>
      <w:r>
        <w:rPr>
          <w:rFonts w:ascii="Times New Roman"/>
          <w:b w:val="false"/>
          <w:i/>
          <w:color w:val="000000"/>
          <w:sz w:val="28"/>
        </w:rPr>
        <w:t>      мүлік жөніндегі орталығы" республикалық</w:t>
      </w:r>
      <w:r>
        <w:br/>
      </w:r>
      <w:r>
        <w:rPr>
          <w:rFonts w:ascii="Times New Roman"/>
          <w:b w:val="false"/>
          <w:i w:val="false"/>
          <w:color w:val="000000"/>
          <w:sz w:val="28"/>
        </w:rPr>
        <w:t>
</w:t>
      </w:r>
      <w:r>
        <w:rPr>
          <w:rFonts w:ascii="Times New Roman"/>
          <w:b w:val="false"/>
          <w:i/>
          <w:color w:val="000000"/>
          <w:sz w:val="28"/>
        </w:rPr>
        <w:t>      мемлекеттік қазыналық кәсіпорнының</w:t>
      </w:r>
      <w:r>
        <w:br/>
      </w:r>
      <w:r>
        <w:rPr>
          <w:rFonts w:ascii="Times New Roman"/>
          <w:b w:val="false"/>
          <w:i w:val="false"/>
          <w:color w:val="000000"/>
          <w:sz w:val="28"/>
        </w:rPr>
        <w:t>
</w:t>
      </w:r>
      <w:r>
        <w:rPr>
          <w:rFonts w:ascii="Times New Roman"/>
          <w:b w:val="false"/>
          <w:i/>
          <w:color w:val="000000"/>
          <w:sz w:val="28"/>
        </w:rPr>
        <w:t>      Рудный филиалының басқарушысы</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color w:val="000000"/>
          <w:sz w:val="28"/>
        </w:rPr>
        <w:t xml:space="preserve"> Д. Зуев</w:t>
      </w:r>
    </w:p>
    <w:p>
      <w:pPr>
        <w:spacing w:after="0"/>
        <w:ind w:left="0"/>
        <w:jc w:val="both"/>
      </w:pP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министрлігінің Салық комитеті</w:t>
      </w:r>
      <w:r>
        <w:br/>
      </w:r>
      <w:r>
        <w:rPr>
          <w:rFonts w:ascii="Times New Roman"/>
          <w:b w:val="false"/>
          <w:i w:val="false"/>
          <w:color w:val="000000"/>
          <w:sz w:val="28"/>
        </w:rPr>
        <w:t>
</w:t>
      </w:r>
      <w:r>
        <w:rPr>
          <w:rFonts w:ascii="Times New Roman"/>
          <w:b w:val="false"/>
          <w:i/>
          <w:color w:val="000000"/>
          <w:sz w:val="28"/>
        </w:rPr>
        <w:t>      Қостанай облысы бойынша салық</w:t>
      </w:r>
      <w:r>
        <w:br/>
      </w:r>
      <w:r>
        <w:rPr>
          <w:rFonts w:ascii="Times New Roman"/>
          <w:b w:val="false"/>
          <w:i w:val="false"/>
          <w:color w:val="000000"/>
          <w:sz w:val="28"/>
        </w:rPr>
        <w:t>
</w:t>
      </w:r>
      <w:r>
        <w:rPr>
          <w:rFonts w:ascii="Times New Roman"/>
          <w:b w:val="false"/>
          <w:i/>
          <w:color w:val="000000"/>
          <w:sz w:val="28"/>
        </w:rPr>
        <w:t>      департаментінің Рудный қаласы</w:t>
      </w:r>
      <w:r>
        <w:br/>
      </w:r>
      <w:r>
        <w:rPr>
          <w:rFonts w:ascii="Times New Roman"/>
          <w:b w:val="false"/>
          <w:i w:val="false"/>
          <w:color w:val="000000"/>
          <w:sz w:val="28"/>
        </w:rPr>
        <w:t>
</w:t>
      </w:r>
      <w:r>
        <w:rPr>
          <w:rFonts w:ascii="Times New Roman"/>
          <w:b w:val="false"/>
          <w:i/>
          <w:color w:val="000000"/>
          <w:sz w:val="28"/>
        </w:rPr>
        <w:t>      бойынша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color w:val="000000"/>
          <w:sz w:val="28"/>
        </w:rPr>
        <w:t xml:space="preserve"> С. Ахметов</w:t>
      </w:r>
    </w:p>
    <w:p>
      <w:pPr>
        <w:spacing w:after="0"/>
        <w:ind w:left="0"/>
        <w:jc w:val="both"/>
      </w:pPr>
      <w:r>
        <w:rPr>
          <w:rFonts w:ascii="Times New Roman"/>
          <w:b w:val="false"/>
          <w:i/>
          <w:color w:val="000000"/>
          <w:sz w:val="28"/>
        </w:rPr>
        <w:t>      Қазақстан Республикасы Қорғаныс</w:t>
      </w:r>
      <w:r>
        <w:br/>
      </w:r>
      <w:r>
        <w:rPr>
          <w:rFonts w:ascii="Times New Roman"/>
          <w:b w:val="false"/>
          <w:i w:val="false"/>
          <w:color w:val="000000"/>
          <w:sz w:val="28"/>
        </w:rPr>
        <w:t>
</w:t>
      </w:r>
      <w:r>
        <w:rPr>
          <w:rFonts w:ascii="Times New Roman"/>
          <w:b w:val="false"/>
          <w:i/>
          <w:color w:val="000000"/>
          <w:sz w:val="28"/>
        </w:rPr>
        <w:t>      министрлігінің "Қостанай облысы</w:t>
      </w:r>
      <w:r>
        <w:br/>
      </w:r>
      <w:r>
        <w:rPr>
          <w:rFonts w:ascii="Times New Roman"/>
          <w:b w:val="false"/>
          <w:i w:val="false"/>
          <w:color w:val="000000"/>
          <w:sz w:val="28"/>
        </w:rPr>
        <w:t>
</w:t>
      </w:r>
      <w:r>
        <w:rPr>
          <w:rFonts w:ascii="Times New Roman"/>
          <w:b w:val="false"/>
          <w:i/>
          <w:color w:val="000000"/>
          <w:sz w:val="28"/>
        </w:rPr>
        <w:t>      Рудный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республикалық</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color w:val="000000"/>
          <w:sz w:val="28"/>
        </w:rPr>
        <w:t xml:space="preserve"> С. Дүйсенов</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Қостанай облысы Ішкі істер</w:t>
      </w:r>
      <w:r>
        <w:br/>
      </w:r>
      <w:r>
        <w:rPr>
          <w:rFonts w:ascii="Times New Roman"/>
          <w:b w:val="false"/>
          <w:i w:val="false"/>
          <w:color w:val="000000"/>
          <w:sz w:val="28"/>
        </w:rPr>
        <w:t>
</w:t>
      </w:r>
      <w:r>
        <w:rPr>
          <w:rFonts w:ascii="Times New Roman"/>
          <w:b w:val="false"/>
          <w:i/>
          <w:color w:val="000000"/>
          <w:sz w:val="28"/>
        </w:rPr>
        <w:t>      департаментінің Рудный қаласының</w:t>
      </w:r>
      <w:r>
        <w:br/>
      </w:r>
      <w:r>
        <w:rPr>
          <w:rFonts w:ascii="Times New Roman"/>
          <w:b w:val="false"/>
          <w:i w:val="false"/>
          <w:color w:val="000000"/>
          <w:sz w:val="28"/>
        </w:rPr>
        <w:t>
</w:t>
      </w:r>
      <w:r>
        <w:rPr>
          <w:rFonts w:ascii="Times New Roman"/>
          <w:b w:val="false"/>
          <w:i/>
          <w:color w:val="000000"/>
          <w:sz w:val="28"/>
        </w:rPr>
        <w:t>      ішкі істер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color w:val="000000"/>
          <w:sz w:val="28"/>
        </w:rPr>
        <w:t xml:space="preserve"> Қ. Сатыбалдин</w:t>
      </w:r>
    </w:p>
    <w:p>
      <w:pPr>
        <w:spacing w:after="0"/>
        <w:ind w:left="0"/>
        <w:jc w:val="both"/>
      </w:pPr>
      <w:r>
        <w:rPr>
          <w:rFonts w:ascii="Times New Roman"/>
          <w:b w:val="false"/>
          <w:i/>
          <w:color w:val="000000"/>
          <w:sz w:val="28"/>
        </w:rPr>
        <w:t>      "Рудный қалалық мемлекеттік мұрағаты"</w:t>
      </w:r>
      <w:r>
        <w:br/>
      </w:r>
      <w:r>
        <w:rPr>
          <w:rFonts w:ascii="Times New Roman"/>
          <w:b w:val="false"/>
          <w:i w:val="false"/>
          <w:color w:val="000000"/>
          <w:sz w:val="28"/>
        </w:rPr>
        <w:t>
</w:t>
      </w:r>
      <w:r>
        <w:rPr>
          <w:rFonts w:ascii="Times New Roman"/>
          <w:b w:val="false"/>
          <w:i/>
          <w:color w:val="000000"/>
          <w:sz w:val="28"/>
        </w:rPr>
        <w:t>      "Қостанай облысының мемлекеттік</w:t>
      </w:r>
      <w:r>
        <w:br/>
      </w:r>
      <w:r>
        <w:rPr>
          <w:rFonts w:ascii="Times New Roman"/>
          <w:b w:val="false"/>
          <w:i w:val="false"/>
          <w:color w:val="000000"/>
          <w:sz w:val="28"/>
        </w:rPr>
        <w:t>
</w:t>
      </w:r>
      <w:r>
        <w:rPr>
          <w:rFonts w:ascii="Times New Roman"/>
          <w:b w:val="false"/>
          <w:i/>
          <w:color w:val="000000"/>
          <w:sz w:val="28"/>
        </w:rPr>
        <w:t>      мұрағаты" мемлекеттік мекеме</w:t>
      </w:r>
      <w:r>
        <w:br/>
      </w:r>
      <w:r>
        <w:rPr>
          <w:rFonts w:ascii="Times New Roman"/>
          <w:b w:val="false"/>
          <w:i w:val="false"/>
          <w:color w:val="000000"/>
          <w:sz w:val="28"/>
        </w:rPr>
        <w:t>
</w:t>
      </w:r>
      <w:r>
        <w:rPr>
          <w:rFonts w:ascii="Times New Roman"/>
          <w:b w:val="false"/>
          <w:i/>
          <w:color w:val="000000"/>
          <w:sz w:val="28"/>
        </w:rPr>
        <w:t>      филиалының меңгерушісі</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color w:val="000000"/>
          <w:sz w:val="28"/>
        </w:rPr>
        <w:t xml:space="preserve"> Қ. Тілеуова</w:t>
      </w:r>
    </w:p>
    <w:bookmarkStart w:name="z8" w:id="1"/>
    <w:p>
      <w:pPr>
        <w:spacing w:after="0"/>
        <w:ind w:left="0"/>
        <w:jc w:val="both"/>
      </w:pPr>
      <w:r>
        <w:rPr>
          <w:rFonts w:ascii="Times New Roman"/>
          <w:b w:val="false"/>
          <w:i w:val="false"/>
          <w:color w:val="000000"/>
          <w:sz w:val="28"/>
        </w:rPr>
        <w:t xml:space="preserve">
Рудный қаласы әкімдігінің    </w:t>
      </w:r>
      <w:r>
        <w:br/>
      </w:r>
      <w:r>
        <w:rPr>
          <w:rFonts w:ascii="Times New Roman"/>
          <w:b w:val="false"/>
          <w:i w:val="false"/>
          <w:color w:val="000000"/>
          <w:sz w:val="28"/>
        </w:rPr>
        <w:t xml:space="preserve">
2013 жылғы 11 желтоқсандағы   </w:t>
      </w:r>
      <w:r>
        <w:br/>
      </w:r>
      <w:r>
        <w:rPr>
          <w:rFonts w:ascii="Times New Roman"/>
          <w:b w:val="false"/>
          <w:i w:val="false"/>
          <w:color w:val="000000"/>
          <w:sz w:val="28"/>
        </w:rPr>
        <w:t xml:space="preserve">
№ 2609 қаулысына қосымша    </w:t>
      </w:r>
    </w:p>
    <w:bookmarkEnd w:id="1"/>
    <w:p>
      <w:pPr>
        <w:spacing w:after="0"/>
        <w:ind w:left="0"/>
        <w:jc w:val="left"/>
      </w:pPr>
      <w:r>
        <w:rPr>
          <w:rFonts w:ascii="Times New Roman"/>
          <w:b/>
          <w:i w:val="false"/>
          <w:color w:val="000000"/>
        </w:rPr>
        <w:t xml:space="preserve"> Ұйымдардың тізбесі, қоғамдық жұмыстардың түрлері, көлемі және нақты жағдайлары, қоғамдық жұмыстарға қатысатын жұмыссыздарға еңбекақы төлеу мөлшері</w:t>
      </w:r>
    </w:p>
    <w:p>
      <w:pPr>
        <w:spacing w:after="0"/>
        <w:ind w:left="0"/>
        <w:jc w:val="both"/>
      </w:pPr>
      <w:r>
        <w:rPr>
          <w:rFonts w:ascii="Times New Roman"/>
          <w:b w:val="false"/>
          <w:i w:val="false"/>
          <w:color w:val="ff0000"/>
          <w:sz w:val="28"/>
        </w:rPr>
        <w:t xml:space="preserve">      Ескерту. Қосымшаға өзгерістер енгізілді - Қостанай облысы Рудный қаласы әкімдігінің 06.02.2014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25.04.2014 </w:t>
      </w:r>
      <w:r>
        <w:rPr>
          <w:rFonts w:ascii="Times New Roman"/>
          <w:b w:val="false"/>
          <w:i w:val="false"/>
          <w:color w:val="ff0000"/>
          <w:sz w:val="28"/>
        </w:rPr>
        <w:t>№ 708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2749"/>
        <w:gridCol w:w="2512"/>
        <w:gridCol w:w="1608"/>
        <w:gridCol w:w="1866"/>
        <w:gridCol w:w="2683"/>
      </w:tblGrid>
      <w:tr>
        <w:trPr>
          <w:trHeight w:val="1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сағатпен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w:t>
            </w:r>
            <w:r>
              <w:br/>
            </w:r>
            <w:r>
              <w:rPr>
                <w:rFonts w:ascii="Times New Roman"/>
                <w:b w:val="false"/>
                <w:i w:val="false"/>
                <w:color w:val="000000"/>
                <w:sz w:val="20"/>
              </w:rPr>
              <w:t>
</w:t>
            </w:r>
            <w:r>
              <w:rPr>
                <w:rFonts w:ascii="Times New Roman"/>
                <w:b w:val="false"/>
                <w:i w:val="false"/>
                <w:color w:val="000000"/>
                <w:sz w:val="20"/>
              </w:rPr>
              <w:t>төлемі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жұмыс</w:t>
            </w:r>
            <w:r>
              <w:br/>
            </w:r>
            <w:r>
              <w:rPr>
                <w:rFonts w:ascii="Times New Roman"/>
                <w:b w:val="false"/>
                <w:i w:val="false"/>
                <w:color w:val="000000"/>
                <w:sz w:val="20"/>
              </w:rPr>
              <w:t>
</w:t>
            </w:r>
            <w:r>
              <w:rPr>
                <w:rFonts w:ascii="Times New Roman"/>
                <w:b w:val="false"/>
                <w:i w:val="false"/>
                <w:color w:val="000000"/>
                <w:sz w:val="20"/>
              </w:rPr>
              <w:t>жағдайлары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Қостанай облысының әділет департаменті Рудный қаласының әділет басқармасы"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2 мөлшері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"Қостанай облысы бойынша жылжымайтын мүлік жөніндегі орталығы" республикалық мемлекеттік қазыналық кәсіпорнының Рудный филиалы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2 мөлшері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Салық комитеті Қостанай облысы бойынша салық департаментінің Рудный қаласы бойынша салық басқармасы"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2 мөлшері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16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"Қостанай облысы Рудный қаласының қорғаныс істері жөніндегі бөлімі" республикалық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2 мөлшері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Қостанай облысы Ішкі істер департаментінің Рудный қаласының ішкі істер басқармасы"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2 мөлшері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әкімінің аппараты" мемлекеттік мекемесі (мемлекеттік орган)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құжаттаманы өңдеу бойынша жұмыстарды жүргізуде күнделікті көмек көрсету</w:t>
            </w:r>
          </w:p>
          <w:p>
            <w:pPr>
              <w:spacing w:after="20"/>
              <w:ind w:left="20"/>
              <w:jc w:val="both"/>
            </w:pPr>
            <w:r>
              <w:rPr>
                <w:rFonts w:ascii="Times New Roman"/>
                <w:b w:val="false"/>
                <w:i w:val="false"/>
                <w:color w:val="000000"/>
                <w:sz w:val="20"/>
              </w:rPr>
              <w:t>Қызметкердің алдын ала кәсіптік даярлаудан өтуін талап етпейтін, қосымша жұмыстарды жүргізуде күнделікті көмек көрсету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1640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2 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жалақының 2,5 мөлшері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"Горняцк кенті әкімінің аппараты"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2 мөлшері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13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"Жұмыспен қамту орталығы" коммуналдық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тәртіп сақтау бойынша көмек көрсету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Қызметкердің алдын ала кәсіби даярлығын талап етпейтін, қосымша жұмыстарды жүргізуде күнделікті көмек көрсету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4920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2,5 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жалақының 2,5 мөлшері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уақытының жиынтық есебін қолдануымен және жұмыстың аяқталуы мен келесі жұмыс ауысымның басталуы арасындағы қоғамдық жұмыстарға қатысушының демалыс ұзақтығының міндетті сақталуымен ауысымды жұмыс кестесі бекітіледі.</w:t>
            </w:r>
          </w:p>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«Қалалық мәдениет және демалыс саябағы» мемлекеттік коммуналдық кәсіпорны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қалалық мәдениет және демалыс саябағын жинауда және абаттандыруда күнделікті көмек көрсету</w:t>
            </w:r>
          </w:p>
          <w:p>
            <w:pPr>
              <w:spacing w:after="20"/>
              <w:ind w:left="20"/>
              <w:jc w:val="both"/>
            </w:pPr>
            <w:r>
              <w:rPr>
                <w:rFonts w:ascii="Times New Roman"/>
                <w:b w:val="false"/>
                <w:i w:val="false"/>
                <w:color w:val="000000"/>
                <w:sz w:val="20"/>
              </w:rPr>
              <w:t>Қызметкердің алдын ала кәсіби даярлығын талап етпейтін, қосымша жұмыстарды жүргізуде күнделікті көмек көрсету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1640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2,5 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жалақының 2,5 мөлшері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"РАХАТ" мемлекеттік коммуналдық кәсіпорны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өтуiн талап етпейтiн, Рудный қаласы, Горняцк, Қашар кенттері, Перцев аулы көшелерінің жүргінші жолын бойлайтын жиектерін үнемі қолмен тазарту</w:t>
            </w:r>
          </w:p>
          <w:p>
            <w:pPr>
              <w:spacing w:after="20"/>
              <w:ind w:left="20"/>
              <w:jc w:val="both"/>
            </w:pPr>
            <w:r>
              <w:rPr>
                <w:rFonts w:ascii="Times New Roman"/>
                <w:b w:val="false"/>
                <w:i w:val="false"/>
                <w:color w:val="000000"/>
                <w:sz w:val="20"/>
              </w:rPr>
              <w:t>Қызметкердiң алдын ала кәсiптік даярлаудан өтуiн талап етпейтiн, Рудный қаласының, Горняцк, Қашар кенттерінің, Перцев аулының Аумағын жинауда және абаттандыруда күнделікті көмек көрсету</w:t>
            </w:r>
          </w:p>
          <w:p>
            <w:pPr>
              <w:spacing w:after="20"/>
              <w:ind w:left="20"/>
              <w:jc w:val="both"/>
            </w:pPr>
            <w:r>
              <w:rPr>
                <w:rFonts w:ascii="Times New Roman"/>
                <w:b w:val="false"/>
                <w:i w:val="false"/>
                <w:color w:val="000000"/>
                <w:sz w:val="20"/>
              </w:rPr>
              <w:t>Қызметкердiң алдын ала кәсiптік даярлаудан өтуiн талап етпейтiн, Рудный қаласының, Горняцк, Қашар кенттерінің, Перцев аулының аумағын көгалдандыруда күнделікті көмек көрсету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118080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47680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2,5 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жалақының 2,5 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жалақының 2,5 мөлшері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"Рудный қалалық ішкі саясат бөлімі"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2 мөлшері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"Рудный қалалық экономика және бюджеттік жоспарлау бөлімі"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2 мөлшері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жұмыспен қамту және әлеуметтік бағдарламалар бөлімінің "Белгілі тұрағы жоқ тұлғаларға арналған әлеуметтік бейімделу орталығы" коммуналдық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қосымша жұмыстарды жүргізуде күнделікті көмек көрсету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2,5 мөлшері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мемлекеттік мұрағаты" "Қостанай облысының мемлекеттік мұрағаты" мемлекеттік мекемесінің филиалы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2 мөлшері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"Қашар кенті әкімінің аппараты"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өтуiн талап етпейтiн, құжаттаманы өңдеу бойынша жұмыстарды жүргізуде күнделікті көмек көрсету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2 мөлшері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"Рудный қалалық қаржы бөлімі"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өтуiн талап етпейтiн, құжаттаманы өңдеу бойынша жұмыстарды жүргізуде күнделікті көмек көрсету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2 мөлшері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"Тұрғын үй инспекциясы бөлімі"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өтуiн талап етпейтiн, құжаттаманы өңдеу бойынша жұмыстарды жүргізуде күнделікті көмек көрсету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2 мөлшері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прокуратурасы" мемлекеттік мекемесі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өтуiн талап етпейтiн, құжаттаманы өңдеу бойынша жұмыстарды жүргізуде күнделікті көмек көрсету</w:t>
            </w:r>
          </w:p>
          <w:p>
            <w:pPr>
              <w:spacing w:after="20"/>
              <w:ind w:left="20"/>
              <w:jc w:val="both"/>
            </w:pPr>
            <w:r>
              <w:rPr>
                <w:rFonts w:ascii="Times New Roman"/>
                <w:b w:val="false"/>
                <w:i w:val="false"/>
                <w:color w:val="000000"/>
                <w:sz w:val="20"/>
              </w:rPr>
              <w:t>Қызметкердiң алдын ала кәсiптік даяр–лаудан өтуiн талап етпейтiн, қосымша жұмыстарды жүргізуде күнделікті көмек көрсету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1336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жалақының 2 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жалақының 2,5 мөлшері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