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40cb7" w14:textId="4440c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2012 жылғы 21 желтоқсандағы № 96 "Қостанай қаласының 2013-2015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мәслихатының 2013 жылғы 26 шілдедегі № 160 шешімі. Қостанай облысының Әділет департаментінде 2013 жылғы 31 шілдеде № 4212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Қостанай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2012 жылғы 21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96</w:t>
      </w:r>
      <w:r>
        <w:rPr>
          <w:rFonts w:ascii="Times New Roman"/>
          <w:b w:val="false"/>
          <w:i w:val="false"/>
          <w:color w:val="000000"/>
          <w:sz w:val="28"/>
        </w:rPr>
        <w:t xml:space="preserve"> "Қостанай қаласының 2013-2015 жылдарға арналған бюджеті туралы" шешіміне (Нормативтік құқықтық актілерді мемлекеттік тіркеу тізілімінде № 3967 тіркелген, 2013 жылғы 10 қаңтардағы "Наш Костанай"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2), 3), 4), 5) және 6) тармақшалары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"1) кірістер – 21601458,8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14663264,0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52000,0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1487100,0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5399094,8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22393286,5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11000,0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11000,0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-802827,7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802827,7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төрайымы,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№ 18 сайлау округі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бойынша депутаты                           М. Бут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Н. Халықов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"Қостанай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әкімдігінің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 Р. Айтқожинова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"Қостанай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әкімдігінің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басшысының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 М. Теньгаева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26 шілдедегі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160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21 желтоқсандағы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96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қаласының 2013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473"/>
        <w:gridCol w:w="433"/>
        <w:gridCol w:w="8313"/>
        <w:gridCol w:w="219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85" w:hRule="atLeast"/>
        </w:trPr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21601458,8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14663264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7252144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7252144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5133600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5133600</w:t>
            </w:r>
          </w:p>
        </w:tc>
      </w:tr>
      <w:tr>
        <w:trPr>
          <w:trHeight w:val="3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1598250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900750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148300</w:t>
            </w:r>
          </w:p>
        </w:tc>
      </w:tr>
      <w:tr>
        <w:trPr>
          <w:trHeight w:val="22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549200</w:t>
            </w:r>
          </w:p>
        </w:tc>
      </w:tr>
      <w:tr>
        <w:trPr>
          <w:trHeight w:val="22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ішкі салықтар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464260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153760</w:t>
            </w:r>
          </w:p>
        </w:tc>
      </w:tr>
      <w:tr>
        <w:trPr>
          <w:trHeight w:val="22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үшін түсетін түсімдер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22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 үшін алынатын алымдар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230500</w:t>
            </w:r>
          </w:p>
        </w:tc>
      </w:tr>
      <w:tr>
        <w:trPr>
          <w:trHeight w:val="22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81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бергені үшін алынатын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215010</w:t>
            </w:r>
          </w:p>
        </w:tc>
      </w:tr>
      <w:tr>
        <w:trPr>
          <w:trHeight w:val="22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215010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31300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бөлігінің түсімдері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30700</w:t>
            </w:r>
          </w:p>
        </w:tc>
      </w:tr>
      <w:tr>
        <w:trPr>
          <w:trHeight w:val="9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 алулар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108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 алулар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37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7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1487100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1326000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1326000</w:t>
            </w:r>
          </w:p>
        </w:tc>
      </w:tr>
      <w:tr>
        <w:trPr>
          <w:trHeight w:val="21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161100</w:t>
            </w:r>
          </w:p>
        </w:tc>
      </w:tr>
      <w:tr>
        <w:trPr>
          <w:trHeight w:val="21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151100</w:t>
            </w:r>
          </w:p>
        </w:tc>
      </w:tr>
      <w:tr>
        <w:trPr>
          <w:trHeight w:val="22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2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түсімдері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5399094,8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5399094,8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5399094,8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533"/>
        <w:gridCol w:w="673"/>
        <w:gridCol w:w="653"/>
        <w:gridCol w:w="533"/>
        <w:gridCol w:w="6833"/>
        <w:gridCol w:w="2173"/>
      </w:tblGrid>
      <w:tr>
        <w:trPr>
          <w:trHeight w:val="22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70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22393286,5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270568,4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өкілді,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183786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16984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16584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166802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112593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54209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67717,4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67717,4</w:t>
            </w:r>
          </w:p>
        </w:tc>
      </w:tr>
      <w:tr>
        <w:trPr>
          <w:trHeight w:val="8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бюджетін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57336,4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басқару,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жекешелендіруден кейінгі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осыған байланысты дауларды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4840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19065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19065</w:t>
            </w:r>
          </w:p>
        </w:tc>
      </w:tr>
      <w:tr>
        <w:trPr>
          <w:trHeight w:val="9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жоспарлау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және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18565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27119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26119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26119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26119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жою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25668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басқа да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25668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25668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25668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5645952,7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1335726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1335726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1098559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мемлекеттік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тапсырысын іске асыруға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237167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3612151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3612151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3347012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265139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698075,7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668075,7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25749,7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оқу-әдістемелік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56122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олимпиадаларын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мектептен тыс іс-шараларды өткізу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7210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6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баланы (балаларды)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күтіп-ұстауға асыраушыларына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сайынғы ақшалай қаражат төлемдері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63441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қамтыммен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512803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547577,5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477309,5</w:t>
            </w:r>
          </w:p>
        </w:tc>
      </w:tr>
      <w:tr>
        <w:trPr>
          <w:trHeight w:val="8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477309,5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35528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61000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топтарына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165339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тұлғаларды әлеуметтік бейімдеу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67368,5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орталығы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48076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9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көмекшілермен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59907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70268</w:t>
            </w:r>
          </w:p>
        </w:tc>
      </w:tr>
      <w:tr>
        <w:trPr>
          <w:trHeight w:val="8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70268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 қамтамасыз 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65280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6829836,5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3436464</w:t>
            </w:r>
          </w:p>
        </w:tc>
      </w:tr>
      <w:tr>
        <w:trPr>
          <w:trHeight w:val="6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50914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учаскелерiн алып қою, соның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iшiнде сатып алу жолымен алып қою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осыған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жылжымайтын мүлiктi иелiктен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сақталуын ұйымдастыру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9061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үймен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ескі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үйлерді бұзу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паспорттар дайындау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5853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3373484,1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 жобалау,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2287288,1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1086196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 инспекциясы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12065,9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11815,9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2358328,9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2358328,9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қызмет етуі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21225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жүйелерін қолдануды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4557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1471679,9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жүйелерін дамыту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860867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1035043,6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1030043,6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130965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жоқтарды жерлеу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869328,6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көркейтуді дамыту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430803,6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122465,6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122465,6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Мәдени–демалыс жұмысын қолдау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122465,6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80357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80357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дамыту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өткізу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6285</w:t>
            </w:r>
          </w:p>
        </w:tc>
      </w:tr>
      <w:tr>
        <w:trPr>
          <w:trHeight w:val="10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құрама командаларының мүшелерін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 және олардың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жарыстарына қатысуы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4072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111255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75037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кітапханалардың жұмыс істеуі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73178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36218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33218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арқылы мемлекеттік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кеңістікті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өзге де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116726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84666,9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11825,5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72541,4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11019,9</w:t>
            </w:r>
          </w:p>
        </w:tc>
      </w:tr>
      <w:tr>
        <w:trPr>
          <w:trHeight w:val="7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8279,9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21039,2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12889,2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</w:t>
            </w:r>
          </w:p>
        </w:tc>
      </w:tr>
      <w:tr>
        <w:trPr>
          <w:trHeight w:val="7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86162,2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59487,6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28539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28539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30948,6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13418,6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10450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22223,8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22223,8</w:t>
            </w:r>
          </w:p>
        </w:tc>
      </w:tr>
      <w:tr>
        <w:trPr>
          <w:trHeight w:val="7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18618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1177,8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басқа да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4450,8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4450,8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4450,8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58162,1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58162,1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26599,7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26149,7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31562,4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30390,4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3157868,4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3157868,4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3157868,4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1466070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1691798,4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227654,1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12409,4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12409,4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 өнеркәсіпті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11909,4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215244,7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160935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160935</w:t>
            </w:r>
          </w:p>
        </w:tc>
      </w:tr>
      <w:tr>
        <w:trPr>
          <w:trHeight w:val="7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54309,7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44948,7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8761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5084654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5084654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5084654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21478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5060887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қайтару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8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деңгейлерінен жоғарғы деңгейлерге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беруге байланысты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-802827,7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(профицитін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802827,7</w:t>
            </w:r>
          </w:p>
        </w:tc>
      </w:tr>
    </w:tbl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26 шілдедегі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160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21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96 шешіміне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қаласының 2014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593"/>
        <w:gridCol w:w="573"/>
        <w:gridCol w:w="8073"/>
        <w:gridCol w:w="223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60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21891263,3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14364817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7052144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7052144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5021553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5021553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1587750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884750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149800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553200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ішкі салықтар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499060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181560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үшін түсетін түсімдер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 үшін алынатын алымдар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237500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8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204310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204310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бөлігінің түсімдері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30700</w:t>
            </w:r>
          </w:p>
        </w:tc>
      </w:tr>
      <w:tr>
        <w:trPr>
          <w:trHeight w:val="9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</w:p>
        </w:tc>
      </w:tr>
      <w:tr>
        <w:trPr>
          <w:trHeight w:val="10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1517668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1356568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1356568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161100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түсімдері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5966778,3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5966778,3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5966778,3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493"/>
        <w:gridCol w:w="713"/>
        <w:gridCol w:w="753"/>
        <w:gridCol w:w="493"/>
        <w:gridCol w:w="6813"/>
        <w:gridCol w:w="2253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21513061,3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187953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өкілдік,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128728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16626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16226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112102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109593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40090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40090</w:t>
            </w:r>
          </w:p>
        </w:tc>
      </w:tr>
      <w:tr>
        <w:trPr>
          <w:trHeight w:val="10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бюджетін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33064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басқару,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жекешелендіруден кейінгі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осыған байланысты дауларды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4840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19135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19135</w:t>
            </w:r>
          </w:p>
        </w:tc>
      </w:tr>
      <w:tr>
        <w:trPr>
          <w:trHeight w:val="10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жоспарлау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және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18635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18119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18119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18119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18119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17668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басқа да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17668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17668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17668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4705863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1067894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1067894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1067894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3194185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3194185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2943922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250263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443784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443784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21868</w:t>
            </w:r>
          </w:p>
        </w:tc>
      </w:tr>
      <w:tr>
        <w:trPr>
          <w:trHeight w:val="6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оқу-әдістемелік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56122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олимпиадаларын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мектептен тыс іс-шараларды өткізу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7210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358134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560551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492169</w:t>
            </w:r>
          </w:p>
        </w:tc>
      </w:tr>
      <w:tr>
        <w:trPr>
          <w:trHeight w:val="8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 әлеуметтік бағдарламалар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492169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38015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40353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114903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топтарына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103529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тұлғаларды әлеуметтік бейімдеу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59970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орталығы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46120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24186</w:t>
            </w:r>
          </w:p>
        </w:tc>
      </w:tr>
      <w:tr>
        <w:trPr>
          <w:trHeight w:val="10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көмекшілермен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62656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68382</w:t>
            </w:r>
          </w:p>
        </w:tc>
      </w:tr>
      <w:tr>
        <w:trPr>
          <w:trHeight w:val="8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68382</w:t>
            </w:r>
          </w:p>
        </w:tc>
      </w:tr>
      <w:tr>
        <w:trPr>
          <w:trHeight w:val="7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 қамтамасыз 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65894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6238168,3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4404082</w:t>
            </w:r>
          </w:p>
        </w:tc>
      </w:tr>
      <w:tr>
        <w:trPr>
          <w:trHeight w:val="7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13902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сақталуын ұйымдастыру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9061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үймен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паспорттар дайындау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4380700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 жобалау,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2707136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1673564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 инспекциясы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9226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1319280,3</w:t>
            </w:r>
          </w:p>
        </w:tc>
      </w:tr>
      <w:tr>
        <w:trPr>
          <w:trHeight w:val="7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1319280,3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қызмет етуі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22311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592694,3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жүйелерін дамыту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704275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514806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514806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79279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жоқтарды жерлеу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419527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311210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97957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97957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Мәдени–демалыс жұмысын қолдау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97957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69357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69357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дамыту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өткізу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</w:t>
            </w:r>
          </w:p>
        </w:tc>
      </w:tr>
      <w:tr>
        <w:trPr>
          <w:trHeight w:val="11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 және олардың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жарыстарына қатысуы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109054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74636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кітапханалардың жұмыс істеуі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72199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34418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32218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арқылы мемлекеттік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кеңістікті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өзге де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34842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11445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11145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10940</w:t>
            </w:r>
          </w:p>
        </w:tc>
      </w:tr>
      <w:tr>
        <w:trPr>
          <w:trHeight w:val="8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12457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12307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қойнауын пайдалану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224979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224979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122530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122530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102449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102449</w:t>
            </w:r>
          </w:p>
        </w:tc>
      </w:tr>
      <w:tr>
        <w:trPr>
          <w:trHeight w:val="8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38871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17525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17525</w:t>
            </w:r>
          </w:p>
        </w:tc>
      </w:tr>
      <w:tr>
        <w:trPr>
          <w:trHeight w:val="8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12495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21346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21346</w:t>
            </w:r>
          </w:p>
        </w:tc>
      </w:tr>
      <w:tr>
        <w:trPr>
          <w:trHeight w:val="8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18618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58267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58267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26549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26099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31718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31268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3134555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3134555</w:t>
            </w:r>
          </w:p>
        </w:tc>
      </w:tr>
      <w:tr>
        <w:trPr>
          <w:trHeight w:val="7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3134555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2222186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912369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233144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12418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12418</w:t>
            </w:r>
          </w:p>
        </w:tc>
      </w:tr>
      <w:tr>
        <w:trPr>
          <w:trHeight w:val="7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 өнеркәсіпті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11918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220726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120087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120087</w:t>
            </w:r>
          </w:p>
        </w:tc>
      </w:tr>
      <w:tr>
        <w:trPr>
          <w:trHeight w:val="8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100639</w:t>
            </w:r>
          </w:p>
        </w:tc>
      </w:tr>
      <w:tr>
        <w:trPr>
          <w:trHeight w:val="7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43709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56330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5783713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5783713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5783713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5783713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378202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(профицитін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-378202</w:t>
            </w:r>
          </w:p>
        </w:tc>
      </w:tr>
    </w:tbl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26 шілдедегі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160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21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96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қаласының 2015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593"/>
        <w:gridCol w:w="573"/>
        <w:gridCol w:w="8053"/>
        <w:gridCol w:w="235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85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23859896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14296900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6969662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6969662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5004318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5004318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1619550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884750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149800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585000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ішкі салықтар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499060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181560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үшін түсетін түсімдер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 үшін алынатын алымдар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237500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8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204310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204310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бөлігінің түсімдері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30700</w:t>
            </w:r>
          </w:p>
        </w:tc>
      </w:tr>
      <w:tr>
        <w:trPr>
          <w:trHeight w:val="9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</w:p>
        </w:tc>
      </w:tr>
      <w:tr>
        <w:trPr>
          <w:trHeight w:val="10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1624240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1463140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1463140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161100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түсімдері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7896756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7896756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7896756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593"/>
        <w:gridCol w:w="733"/>
        <w:gridCol w:w="713"/>
        <w:gridCol w:w="593"/>
        <w:gridCol w:w="6513"/>
        <w:gridCol w:w="2373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23227896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188101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өкілдік,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128728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16626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16226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112102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109593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40238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40238</w:t>
            </w:r>
          </w:p>
        </w:tc>
      </w:tr>
      <w:tr>
        <w:trPr>
          <w:trHeight w:val="10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бюджетін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33212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басқару,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жекешелендіруден кейінгі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осыған байланысты дауларды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19135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жоспарлау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19135</w:t>
            </w:r>
          </w:p>
        </w:tc>
      </w:tr>
      <w:tr>
        <w:trPr>
          <w:trHeight w:val="10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жоспарлау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және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18635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18119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18119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18119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18119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 қызметі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17668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басқа да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17668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17668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17668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5982069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1067894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1067894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1067894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3194185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3194185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2943922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250263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1719990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443784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21868</w:t>
            </w:r>
          </w:p>
        </w:tc>
      </w:tr>
      <w:tr>
        <w:trPr>
          <w:trHeight w:val="6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оқу-әдістемелік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56122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олимпиадаларын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мектептен тыс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7210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358134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1276206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реконструкциялау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1276206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559931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491549</w:t>
            </w:r>
          </w:p>
        </w:tc>
      </w:tr>
      <w:tr>
        <w:trPr>
          <w:trHeight w:val="8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491549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38015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40353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114903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топтарына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103529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тұлғаларды әлеуметтік бейімдеу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59350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орталығы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46120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24186</w:t>
            </w:r>
          </w:p>
        </w:tc>
      </w:tr>
      <w:tr>
        <w:trPr>
          <w:trHeight w:val="10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көмекшілермен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62656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68382</w:t>
            </w:r>
          </w:p>
        </w:tc>
      </w:tr>
      <w:tr>
        <w:trPr>
          <w:trHeight w:val="8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68382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етуді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65894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5171987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3458171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13902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сақталуын ұйымдастыру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9061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санаттарын тұрғын үймен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паспорттар дайындау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3434789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қорының тұрғын үйін жобалау,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 және (немесе) сатып алу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1396043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2038746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 инспекциясы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9480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9226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1199010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1199010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қызмет етуі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463140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жүйелерін дамыту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734539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514806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514806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79279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туысы жоқтарды жерлеу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419527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311210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97957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97957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Мәдени–демалыс жұмысын қолдау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97957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69357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69357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дамыту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өткізу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</w:t>
            </w:r>
          </w:p>
        </w:tc>
      </w:tr>
      <w:tr>
        <w:trPr>
          <w:trHeight w:val="11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құрама командаларының мүшелерін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 және олардың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жарыстарына қатысуы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109054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74636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кітапханалардың жұмыс істеуі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72199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34418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32218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арқылы мемлекеттік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34842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11445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мәдениетті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11145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10940</w:t>
            </w:r>
          </w:p>
        </w:tc>
      </w:tr>
      <w:tr>
        <w:trPr>
          <w:trHeight w:val="8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12457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12307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қойнауын пайдалану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676796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676796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579996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579996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96800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96800</w:t>
            </w:r>
          </w:p>
        </w:tc>
      </w:tr>
      <w:tr>
        <w:trPr>
          <w:trHeight w:val="8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38871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17525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17525</w:t>
            </w:r>
          </w:p>
        </w:tc>
      </w:tr>
      <w:tr>
        <w:trPr>
          <w:trHeight w:val="8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12495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21346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21346</w:t>
            </w:r>
          </w:p>
        </w:tc>
      </w:tr>
      <w:tr>
        <w:trPr>
          <w:trHeight w:val="8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18618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60076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60076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28376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27926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31700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2934018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2934018</w:t>
            </w:r>
          </w:p>
        </w:tc>
      </w:tr>
      <w:tr>
        <w:trPr>
          <w:trHeight w:val="7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2934018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2285359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648659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215781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12418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12418</w:t>
            </w:r>
          </w:p>
        </w:tc>
      </w:tr>
      <w:tr>
        <w:trPr>
          <w:trHeight w:val="7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 өнеркәсіпті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11918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203363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119987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119987</w:t>
            </w:r>
          </w:p>
        </w:tc>
      </w:tr>
      <w:tr>
        <w:trPr>
          <w:trHeight w:val="8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83376</w:t>
            </w:r>
          </w:p>
        </w:tc>
      </w:tr>
      <w:tr>
        <w:trPr>
          <w:trHeight w:val="7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43709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39067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7053269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7053269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7053269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7053269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632000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(профицитін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-632000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