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11c1" w14:textId="a4b11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21 желтоқсандағы № 96 "Қостанай қаласының 2013-2015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2013 жылғы 19 сәуірдегі № 135 шешімі. Қостанай облысының Әділет департаментінде 2013 жылғы 23 сәуірде № 4106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"Қазақстан Республикасының Бюджет кодексі"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1."Қостанай қаласының 2013-2015 жылдарға арналған бюджеті туралы" мәслихаттың 2012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3967 тіркелген, 2013 жылғы 10 қаңтарда "Наш Костанай"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3), 4), 5) және 6)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20816210,0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14243264,0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42000,0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1161100,0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5369846,0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21608037,7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11000,0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11000,0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- 802827,7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802827,7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2013 жылға арналған қаланың жергілікті атқарушы органының резерві 160935,0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№ 12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 бойынша депутаты                    С. Блок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Халықов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 Р. Айтқожинова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Н. Дорошок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19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135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96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73"/>
        <w:gridCol w:w="473"/>
        <w:gridCol w:w="8413"/>
        <w:gridCol w:w="21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20816210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14243264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6952144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6952144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5005500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5005500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1584250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882750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553200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499060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237500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5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</w:t>
            </w:r>
          </w:p>
        </w:tc>
      </w:tr>
      <w:tr>
        <w:trPr>
          <w:trHeight w:val="103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12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1161100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5369846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5369846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5369846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13"/>
        <w:gridCol w:w="653"/>
        <w:gridCol w:w="653"/>
        <w:gridCol w:w="7553"/>
        <w:gridCol w:w="21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21608037,7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248163,4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164286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16984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16584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147302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64812,4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64812,4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57336,4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</w:t>
            </w:r>
          </w:p>
        </w:tc>
      </w:tr>
      <w:tr>
        <w:trPr>
          <w:trHeight w:val="10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5604112,7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1312828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1312828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1092831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219997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3589309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3589309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3327170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262139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701975,7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666975,7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24828,7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52336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523724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564835,5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497142,5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497142,5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188642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64523,5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10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59907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67693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67693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65205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6363489,6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3253563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53914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алып қою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осыған байланысты жылжымайтын мүлiктi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иелiктен айыру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3187583,1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2190507,1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997076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12065,9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11815,9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2223265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2223265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1341173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860867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886661,6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886661,6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112965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745946,6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427803,6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121713,6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121713,6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121713,6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79357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109833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74615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72178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35218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84840,9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11999,5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72541,4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11019,9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8279,9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21039,2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12889,2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93266,6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67468,6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27468,6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12438,6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57757,1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57757,1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26194,7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25744,7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31562,4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30390,4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2884233,1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2884233,1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2884233,1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1459070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1425163,1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227093,1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12348,4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12348,4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11848,4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214744,7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160935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160935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53809,7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44448,7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5084496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5084496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5084496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21478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5060887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-802827,7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802827,7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19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135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96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493"/>
        <w:gridCol w:w="433"/>
        <w:gridCol w:w="8353"/>
        <w:gridCol w:w="21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21534695,3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14364817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7052144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7052144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5021553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5021553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1587750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884750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553200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499060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237500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</w:t>
            </w:r>
          </w:p>
        </w:tc>
      </w:tr>
      <w:tr>
        <w:trPr>
          <w:trHeight w:val="10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12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1161100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5966778,3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5966778,3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5966778,3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53"/>
        <w:gridCol w:w="713"/>
        <w:gridCol w:w="693"/>
        <w:gridCol w:w="7473"/>
        <w:gridCol w:w="21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21156493,3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187953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128728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112102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109593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40090</w:t>
            </w:r>
          </w:p>
        </w:tc>
      </w:tr>
      <w:tr>
        <w:trPr>
          <w:trHeight w:val="11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33064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</w:t>
            </w:r>
          </w:p>
        </w:tc>
      </w:tr>
      <w:tr>
        <w:trPr>
          <w:trHeight w:val="10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18635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4705863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3194185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3194185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2943922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250263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443784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443784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358134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560551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492169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492169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38015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40353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114903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103529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24186</w:t>
            </w:r>
          </w:p>
        </w:tc>
      </w:tr>
      <w:tr>
        <w:trPr>
          <w:trHeight w:val="10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62656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68382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68382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65894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5881600,3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4510653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4487271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2783917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1703354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856141,3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856141,3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22311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129555,3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704275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79279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419527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311210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109054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74636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72199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34418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34842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12457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224979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224979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102449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102449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38871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58267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26549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26099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31718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31268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3134555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3134555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3134555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2222186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912369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233144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220726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120087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120087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100639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43709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5783713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5783713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5783713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5783713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378202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-378202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19 сәуірдегі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96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433"/>
        <w:gridCol w:w="353"/>
        <w:gridCol w:w="8353"/>
        <w:gridCol w:w="21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23412756</w:t>
            </w:r>
          </w:p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14296900</w:t>
            </w:r>
          </w:p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6969662</w:t>
            </w:r>
          </w:p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6969662</w:t>
            </w:r>
          </w:p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5004318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5004318</w:t>
            </w:r>
          </w:p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1619550</w:t>
            </w:r>
          </w:p>
        </w:tc>
      </w:tr>
      <w:tr>
        <w:trPr>
          <w:trHeight w:val="28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884750</w:t>
            </w:r>
          </w:p>
        </w:tc>
      </w:tr>
      <w:tr>
        <w:trPr>
          <w:trHeight w:val="28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149800</w:t>
            </w:r>
          </w:p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585000</w:t>
            </w:r>
          </w:p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499060</w:t>
            </w:r>
          </w:p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181560</w:t>
            </w:r>
          </w:p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237500</w:t>
            </w:r>
          </w:p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5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204310</w:t>
            </w:r>
          </w:p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204310</w:t>
            </w:r>
          </w:p>
        </w:tc>
      </w:tr>
      <w:tr>
        <w:trPr>
          <w:trHeight w:val="28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</w:p>
        </w:tc>
      </w:tr>
      <w:tr>
        <w:trPr>
          <w:trHeight w:val="28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</w:t>
            </w:r>
          </w:p>
        </w:tc>
      </w:tr>
      <w:tr>
        <w:trPr>
          <w:trHeight w:val="103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12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1161100</w:t>
            </w:r>
          </w:p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22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161100</w:t>
            </w:r>
          </w:p>
        </w:tc>
      </w:tr>
      <w:tr>
        <w:trPr>
          <w:trHeight w:val="22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</w:t>
            </w:r>
          </w:p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7912756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7912756</w:t>
            </w:r>
          </w:p>
        </w:tc>
      </w:tr>
      <w:tr>
        <w:trPr>
          <w:trHeight w:val="28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7912756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753"/>
        <w:gridCol w:w="733"/>
        <w:gridCol w:w="6993"/>
        <w:gridCol w:w="21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22780756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188101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128728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112102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40238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33212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 жекешелендіруден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5982069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3194185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3194185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2943922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250263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1719990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443784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өткізу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358134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1276206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1276206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559931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491549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491549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40353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114903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103529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әлеуметтiк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аумақтық орталығы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24186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62656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68382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68382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65894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4718847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3458171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3434789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1396043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2038746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745870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745870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744539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79279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419527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311210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109054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72199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34418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34842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12457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676796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676796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579996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579996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38871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28376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27926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2940018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2940018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2940018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2291359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648659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215781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203363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119987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119987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83376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39067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7053269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7053269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7053269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7053269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632000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