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b01847" w14:textId="0b0184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2013 жылы төленетін қоғамдық жұмыстарды ұйымдастыру туралы</w:t>
      </w:r>
    </w:p>
    <w:p>
      <w:pPr>
        <w:spacing w:after="0"/>
        <w:ind w:left="0"/>
        <w:jc w:val="both"/>
      </w:pPr>
      <w:r>
        <w:rPr>
          <w:rFonts w:ascii="Times New Roman"/>
          <w:b w:val="false"/>
          <w:i w:val="false"/>
          <w:color w:val="000000"/>
          <w:sz w:val="28"/>
        </w:rPr>
        <w:t>Қостанай облысы Қостанай қаласы әкімдігінің 2013 жылғы 30 қаңтардағы № 196 қаулысы. Қостанай облысының Әділет департаментінде 2013 жылғы 27 ақпанда № 4048 болып тіркелді</w:t>
      </w:r>
    </w:p>
    <w:p>
      <w:pPr>
        <w:spacing w:after="0"/>
        <w:ind w:left="0"/>
        <w:jc w:val="both"/>
      </w:pPr>
      <w:bookmarkStart w:name="z1" w:id="0"/>
      <w:r>
        <w:rPr>
          <w:rFonts w:ascii="Times New Roman"/>
          <w:b w:val="false"/>
          <w:i w:val="false"/>
          <w:color w:val="000000"/>
          <w:sz w:val="28"/>
        </w:rPr>
        <w:t>
      "Халықты жұмыспен қамту туралы" Қазақстан Республикасы Заңының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20-баптарына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"Халықты жұмыспен қамту туралы" Қазақстан Республикасының 2001 жылғы 23 қаңтардағы Заңын іске асыру жөніндегі шаралар туралы" Қазақстан Республикасы Үкіметінің 2001 жылғы 19 маусымдағы </w:t>
      </w:r>
      <w:r>
        <w:rPr>
          <w:rFonts w:ascii="Times New Roman"/>
          <w:b w:val="false"/>
          <w:i w:val="false"/>
          <w:color w:val="000000"/>
          <w:sz w:val="28"/>
        </w:rPr>
        <w:t>№ 836</w:t>
      </w:r>
      <w:r>
        <w:rPr>
          <w:rFonts w:ascii="Times New Roman"/>
          <w:b w:val="false"/>
          <w:i w:val="false"/>
          <w:color w:val="000000"/>
          <w:sz w:val="28"/>
        </w:rPr>
        <w:t xml:space="preserve"> қаулысына сәйкес, Қостанай қаласының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2013 жылы жұмыссыздар үшін ұйымдастырылатын ұйымдардың </w:t>
      </w:r>
      <w:r>
        <w:rPr>
          <w:rFonts w:ascii="Times New Roman"/>
          <w:b w:val="false"/>
          <w:i w:val="false"/>
          <w:color w:val="000000"/>
          <w:sz w:val="28"/>
        </w:rPr>
        <w:t>тізбесі</w:t>
      </w:r>
      <w:r>
        <w:rPr>
          <w:rFonts w:ascii="Times New Roman"/>
          <w:b w:val="false"/>
          <w:i w:val="false"/>
          <w:color w:val="000000"/>
          <w:sz w:val="28"/>
        </w:rPr>
        <w:t>, қоғамдық жұмыстардың түрлері, көлемі мен нақты жағдайлары бекітілсін.</w:t>
      </w:r>
      <w:r>
        <w:br/>
      </w:r>
      <w:r>
        <w:rPr>
          <w:rFonts w:ascii="Times New Roman"/>
          <w:b w:val="false"/>
          <w:i w:val="false"/>
          <w:color w:val="000000"/>
          <w:sz w:val="28"/>
        </w:rPr>
        <w:t>
</w:t>
      </w:r>
      <w:r>
        <w:rPr>
          <w:rFonts w:ascii="Times New Roman"/>
          <w:b w:val="false"/>
          <w:i w:val="false"/>
          <w:color w:val="000000"/>
          <w:sz w:val="28"/>
        </w:rPr>
        <w:t>
      2. Қоғамдық жұмыстарға қатысушылардың еңбекақы төлемі жергілікті бюджет қаражатынан нақты жұмыс істеген уақыт үшін тиісті қаржы жылына арналған республикалық бюджет туралы заңымен белгіленген ең төменгі жалақының екі есе мөлшерінде белгіленсін.</w:t>
      </w:r>
      <w:r>
        <w:br/>
      </w:r>
      <w:r>
        <w:rPr>
          <w:rFonts w:ascii="Times New Roman"/>
          <w:b w:val="false"/>
          <w:i w:val="false"/>
          <w:color w:val="000000"/>
          <w:sz w:val="28"/>
        </w:rPr>
        <w:t>
</w:t>
      </w:r>
      <w:r>
        <w:rPr>
          <w:rFonts w:ascii="Times New Roman"/>
          <w:b w:val="false"/>
          <w:i w:val="false"/>
          <w:color w:val="000000"/>
          <w:sz w:val="28"/>
        </w:rPr>
        <w:t>
      3. "Қостанай қаласы әкімдігінің жұмыспен қамту және әлеуметтік бағдарламалары бөлімі" мемлекеттік мекемесі (бұдан әрі – уәкілетті орган) орындалған жұмыстардың (қызметтердің) актісінің негізінде жұмыс берушілердің қоғамдық жұмыстарға қатысушылардың еңбекақысына, мемлекеттік әлеуметтік сақтандыру қорына әлеуметтік аударымдарына, әлеуметтік салыққа, қосылған құн салығына және жыл сайынғы еңбек демалысының пайдаланбаған күндері үшін өтем төлемдеріне жұмсалатын шығындарын өтесін.</w:t>
      </w:r>
      <w:r>
        <w:br/>
      </w:r>
      <w:r>
        <w:rPr>
          <w:rFonts w:ascii="Times New Roman"/>
          <w:b w:val="false"/>
          <w:i w:val="false"/>
          <w:color w:val="000000"/>
          <w:sz w:val="28"/>
        </w:rPr>
        <w:t>
</w:t>
      </w:r>
      <w:r>
        <w:rPr>
          <w:rFonts w:ascii="Times New Roman"/>
          <w:b w:val="false"/>
          <w:i w:val="false"/>
          <w:color w:val="000000"/>
          <w:sz w:val="28"/>
        </w:rPr>
        <w:t>
      4. Қоғамдық жұмыстарды ұйымдастыру уәкiлеттi орган мен осы </w:t>
      </w:r>
      <w:r>
        <w:rPr>
          <w:rFonts w:ascii="Times New Roman"/>
          <w:b w:val="false"/>
          <w:i w:val="false"/>
          <w:color w:val="000000"/>
          <w:sz w:val="28"/>
        </w:rPr>
        <w:t>тізбеде</w:t>
      </w:r>
      <w:r>
        <w:rPr>
          <w:rFonts w:ascii="Times New Roman"/>
          <w:b w:val="false"/>
          <w:i w:val="false"/>
          <w:color w:val="000000"/>
          <w:sz w:val="28"/>
        </w:rPr>
        <w:t xml:space="preserve"> белгіленген ұйымдар арасында қолданыстағы заңнамаға сәйкес жасасқан қоғамдық жұмыстарды орындауға арналған шартта көрсетілген талаптар бойынша жүргізілсін.</w:t>
      </w:r>
      <w:r>
        <w:br/>
      </w:r>
      <w:r>
        <w:rPr>
          <w:rFonts w:ascii="Times New Roman"/>
          <w:b w:val="false"/>
          <w:i w:val="false"/>
          <w:color w:val="000000"/>
          <w:sz w:val="28"/>
        </w:rPr>
        <w:t>
</w:t>
      </w:r>
      <w:r>
        <w:rPr>
          <w:rFonts w:ascii="Times New Roman"/>
          <w:b w:val="false"/>
          <w:i w:val="false"/>
          <w:color w:val="000000"/>
          <w:sz w:val="28"/>
        </w:rPr>
        <w:t>
      5. Осы қаулы алғашқы ресми жарияланғаннан кейін күнтізбелік он күн өткен соң қолданысқа енгізіледі және 2013 жылдың 1 қаңтарынан бастап туындаған қатынастарға таратылады.</w:t>
      </w:r>
      <w:r>
        <w:br/>
      </w:r>
      <w:r>
        <w:rPr>
          <w:rFonts w:ascii="Times New Roman"/>
          <w:b w:val="false"/>
          <w:i w:val="false"/>
          <w:color w:val="000000"/>
          <w:sz w:val="28"/>
        </w:rPr>
        <w:t>
</w:t>
      </w:r>
      <w:r>
        <w:rPr>
          <w:rFonts w:ascii="Times New Roman"/>
          <w:b w:val="false"/>
          <w:i w:val="false"/>
          <w:color w:val="000000"/>
          <w:sz w:val="28"/>
        </w:rPr>
        <w:t>
      6. Осы қаулының орындалуын бақылау Қостанай қаласы әкімінің орынбасары М.Т. Мұратбековқа жүктелсін.</w:t>
      </w:r>
    </w:p>
    <w:bookmarkEnd w:id="0"/>
    <w:p>
      <w:pPr>
        <w:spacing w:after="0"/>
        <w:ind w:left="0"/>
        <w:jc w:val="both"/>
      </w:pPr>
      <w:r>
        <w:rPr>
          <w:rFonts w:ascii="Times New Roman"/>
          <w:b w:val="false"/>
          <w:i/>
          <w:color w:val="000000"/>
          <w:sz w:val="28"/>
        </w:rPr>
        <w:t>      Қостанай қаласы әкімінің</w:t>
      </w:r>
      <w:r>
        <w:br/>
      </w:r>
      <w:r>
        <w:rPr>
          <w:rFonts w:ascii="Times New Roman"/>
          <w:b w:val="false"/>
          <w:i w:val="false"/>
          <w:color w:val="000000"/>
          <w:sz w:val="28"/>
        </w:rPr>
        <w:t>
</w:t>
      </w:r>
      <w:r>
        <w:rPr>
          <w:rFonts w:ascii="Times New Roman"/>
          <w:b w:val="false"/>
          <w:i/>
          <w:color w:val="000000"/>
          <w:sz w:val="28"/>
        </w:rPr>
        <w:t>      міндетін атқарушы                          А. Шамшиев</w:t>
      </w:r>
    </w:p>
    <w:p>
      <w:pPr>
        <w:spacing w:after="0"/>
        <w:ind w:left="0"/>
        <w:jc w:val="both"/>
      </w:pPr>
      <w:r>
        <w:rPr>
          <w:rFonts w:ascii="Times New Roman"/>
          <w:b w:val="false"/>
          <w:i/>
          <w:color w:val="000000"/>
          <w:sz w:val="28"/>
        </w:rPr>
        <w:t>      КЕЛІСІЛГЕН</w:t>
      </w:r>
    </w:p>
    <w:p>
      <w:pPr>
        <w:spacing w:after="0"/>
        <w:ind w:left="0"/>
        <w:jc w:val="both"/>
      </w:pPr>
      <w:r>
        <w:rPr>
          <w:rFonts w:ascii="Times New Roman"/>
          <w:b w:val="false"/>
          <w:i/>
          <w:color w:val="000000"/>
          <w:sz w:val="28"/>
        </w:rPr>
        <w:t>      Қостанай облысы әкімдігінің</w:t>
      </w:r>
      <w:r>
        <w:br/>
      </w:r>
      <w:r>
        <w:rPr>
          <w:rFonts w:ascii="Times New Roman"/>
          <w:b w:val="false"/>
          <w:i w:val="false"/>
          <w:color w:val="000000"/>
          <w:sz w:val="28"/>
        </w:rPr>
        <w:t>
</w:t>
      </w:r>
      <w:r>
        <w:rPr>
          <w:rFonts w:ascii="Times New Roman"/>
          <w:b w:val="false"/>
          <w:i/>
          <w:color w:val="000000"/>
          <w:sz w:val="28"/>
        </w:rPr>
        <w:t>      денсаулық сақтау басқармасының</w:t>
      </w:r>
      <w:r>
        <w:br/>
      </w:r>
      <w:r>
        <w:rPr>
          <w:rFonts w:ascii="Times New Roman"/>
          <w:b w:val="false"/>
          <w:i w:val="false"/>
          <w:color w:val="000000"/>
          <w:sz w:val="28"/>
        </w:rPr>
        <w:t>
</w:t>
      </w:r>
      <w:r>
        <w:rPr>
          <w:rFonts w:ascii="Times New Roman"/>
          <w:b w:val="false"/>
          <w:i/>
          <w:color w:val="000000"/>
          <w:sz w:val="28"/>
        </w:rPr>
        <w:t>      "Қостанай қалалық ауруханасы"</w:t>
      </w:r>
      <w:r>
        <w:br/>
      </w:r>
      <w:r>
        <w:rPr>
          <w:rFonts w:ascii="Times New Roman"/>
          <w:b w:val="false"/>
          <w:i w:val="false"/>
          <w:color w:val="000000"/>
          <w:sz w:val="28"/>
        </w:rPr>
        <w:t>
</w:t>
      </w:r>
      <w:r>
        <w:rPr>
          <w:rFonts w:ascii="Times New Roman"/>
          <w:b w:val="false"/>
          <w:i/>
          <w:color w:val="000000"/>
          <w:sz w:val="28"/>
        </w:rPr>
        <w:t>      коммуналдық мемлекеттік</w:t>
      </w:r>
      <w:r>
        <w:br/>
      </w:r>
      <w:r>
        <w:rPr>
          <w:rFonts w:ascii="Times New Roman"/>
          <w:b w:val="false"/>
          <w:i w:val="false"/>
          <w:color w:val="000000"/>
          <w:sz w:val="28"/>
        </w:rPr>
        <w:t>
</w:t>
      </w:r>
      <w:r>
        <w:rPr>
          <w:rFonts w:ascii="Times New Roman"/>
          <w:b w:val="false"/>
          <w:i/>
          <w:color w:val="000000"/>
          <w:sz w:val="28"/>
        </w:rPr>
        <w:t>      кәсіпорнының бас дәрігері</w:t>
      </w:r>
      <w:r>
        <w:br/>
      </w:r>
      <w:r>
        <w:rPr>
          <w:rFonts w:ascii="Times New Roman"/>
          <w:b w:val="false"/>
          <w:i w:val="false"/>
          <w:color w:val="000000"/>
          <w:sz w:val="28"/>
        </w:rPr>
        <w:t>
</w:t>
      </w:r>
      <w:r>
        <w:rPr>
          <w:rFonts w:ascii="Times New Roman"/>
          <w:b w:val="false"/>
          <w:i/>
          <w:color w:val="000000"/>
          <w:sz w:val="28"/>
        </w:rPr>
        <w:t>      _______________ С. Шуменбаев</w:t>
      </w:r>
    </w:p>
    <w:p>
      <w:pPr>
        <w:spacing w:after="0"/>
        <w:ind w:left="0"/>
        <w:jc w:val="both"/>
      </w:pPr>
      <w:r>
        <w:rPr>
          <w:rFonts w:ascii="Times New Roman"/>
          <w:b w:val="false"/>
          <w:i/>
          <w:color w:val="000000"/>
          <w:sz w:val="28"/>
        </w:rPr>
        <w:t>      "Помощь" қоғамдық қорының</w:t>
      </w:r>
      <w:r>
        <w:br/>
      </w:r>
      <w:r>
        <w:rPr>
          <w:rFonts w:ascii="Times New Roman"/>
          <w:b w:val="false"/>
          <w:i w:val="false"/>
          <w:color w:val="000000"/>
          <w:sz w:val="28"/>
        </w:rPr>
        <w:t>
</w:t>
      </w:r>
      <w:r>
        <w:rPr>
          <w:rFonts w:ascii="Times New Roman"/>
          <w:b w:val="false"/>
          <w:i/>
          <w:color w:val="000000"/>
          <w:sz w:val="28"/>
        </w:rPr>
        <w:t>      атқарушы директоры</w:t>
      </w:r>
      <w:r>
        <w:br/>
      </w:r>
      <w:r>
        <w:rPr>
          <w:rFonts w:ascii="Times New Roman"/>
          <w:b w:val="false"/>
          <w:i w:val="false"/>
          <w:color w:val="000000"/>
          <w:sz w:val="28"/>
        </w:rPr>
        <w:t>
</w:t>
      </w:r>
      <w:r>
        <w:rPr>
          <w:rFonts w:ascii="Times New Roman"/>
          <w:b w:val="false"/>
          <w:i/>
          <w:color w:val="000000"/>
          <w:sz w:val="28"/>
        </w:rPr>
        <w:t>      ___________ Ю. Калюжный</w:t>
      </w:r>
      <w:r>
        <w:br/>
      </w:r>
      <w:r>
        <w:rPr>
          <w:rFonts w:ascii="Times New Roman"/>
          <w:b w:val="false"/>
          <w:i w:val="false"/>
          <w:color w:val="000000"/>
          <w:sz w:val="28"/>
        </w:rPr>
        <w:t>
 </w:t>
      </w:r>
    </w:p>
    <w:bookmarkStart w:name="z8" w:id="1"/>
    <w:p>
      <w:pPr>
        <w:spacing w:after="0"/>
        <w:ind w:left="0"/>
        <w:jc w:val="both"/>
      </w:pPr>
      <w:r>
        <w:rPr>
          <w:rFonts w:ascii="Times New Roman"/>
          <w:b w:val="false"/>
          <w:i w:val="false"/>
          <w:color w:val="000000"/>
          <w:sz w:val="28"/>
        </w:rPr>
        <w:t xml:space="preserve">
Қостанай қаласы әкімдігінің  </w:t>
      </w:r>
      <w:r>
        <w:br/>
      </w:r>
      <w:r>
        <w:rPr>
          <w:rFonts w:ascii="Times New Roman"/>
          <w:b w:val="false"/>
          <w:i w:val="false"/>
          <w:color w:val="000000"/>
          <w:sz w:val="28"/>
        </w:rPr>
        <w:t xml:space="preserve">
2013 жылғы 30 қаңтардағы    </w:t>
      </w:r>
      <w:r>
        <w:br/>
      </w:r>
      <w:r>
        <w:rPr>
          <w:rFonts w:ascii="Times New Roman"/>
          <w:b w:val="false"/>
          <w:i w:val="false"/>
          <w:color w:val="000000"/>
          <w:sz w:val="28"/>
        </w:rPr>
        <w:t xml:space="preserve">
№ 196 қаулысымен бекітілген  </w:t>
      </w:r>
    </w:p>
    <w:bookmarkEnd w:id="1"/>
    <w:p>
      <w:pPr>
        <w:spacing w:after="0"/>
        <w:ind w:left="0"/>
        <w:jc w:val="left"/>
      </w:pPr>
      <w:r>
        <w:rPr>
          <w:rFonts w:ascii="Times New Roman"/>
          <w:b/>
          <w:i w:val="false"/>
          <w:color w:val="000000"/>
        </w:rPr>
        <w:t xml:space="preserve"> 2013 жылы жұмыссыздар үшін ұйымдастырылатын ұйымдардың тізбесі, қоғамдық жұмыстардың түрлері, көлемі мен нақты жағдайлары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2893"/>
        <w:gridCol w:w="3013"/>
        <w:gridCol w:w="1293"/>
        <w:gridCol w:w="3113"/>
      </w:tblGrid>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атауы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түрлері</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w:t>
            </w:r>
            <w:r>
              <w:br/>
            </w:r>
            <w:r>
              <w:rPr>
                <w:rFonts w:ascii="Times New Roman"/>
                <w:b w:val="false"/>
                <w:i w:val="false"/>
                <w:color w:val="000000"/>
                <w:sz w:val="20"/>
              </w:rPr>
              <w:t>
</w:t>
            </w:r>
            <w:r>
              <w:rPr>
                <w:rFonts w:ascii="Times New Roman"/>
                <w:b w:val="false"/>
                <w:i w:val="false"/>
                <w:color w:val="000000"/>
                <w:sz w:val="20"/>
              </w:rPr>
              <w:t>көлемі,</w:t>
            </w:r>
            <w:r>
              <w:br/>
            </w:r>
            <w:r>
              <w:rPr>
                <w:rFonts w:ascii="Times New Roman"/>
                <w:b w:val="false"/>
                <w:i w:val="false"/>
                <w:color w:val="000000"/>
                <w:sz w:val="20"/>
              </w:rPr>
              <w:t>
</w:t>
            </w:r>
            <w:r>
              <w:rPr>
                <w:rFonts w:ascii="Times New Roman"/>
                <w:b w:val="false"/>
                <w:i w:val="false"/>
                <w:color w:val="000000"/>
                <w:sz w:val="20"/>
              </w:rPr>
              <w:t>сағат</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Жұмыстағы</w:t>
            </w:r>
            <w:r>
              <w:br/>
            </w:r>
            <w:r>
              <w:rPr>
                <w:rFonts w:ascii="Times New Roman"/>
                <w:b w:val="false"/>
                <w:i w:val="false"/>
                <w:color w:val="000000"/>
                <w:sz w:val="20"/>
              </w:rPr>
              <w:t>
</w:t>
            </w:r>
            <w:r>
              <w:rPr>
                <w:rFonts w:ascii="Times New Roman"/>
                <w:b w:val="false"/>
                <w:i w:val="false"/>
                <w:color w:val="000000"/>
                <w:sz w:val="20"/>
              </w:rPr>
              <w:t>нақты жағдайлары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w:t>
            </w:r>
            <w:r>
              <w:br/>
            </w:r>
            <w:r>
              <w:rPr>
                <w:rFonts w:ascii="Times New Roman"/>
                <w:b w:val="false"/>
                <w:i w:val="false"/>
                <w:color w:val="000000"/>
                <w:sz w:val="20"/>
              </w:rPr>
              <w:t>
</w:t>
            </w:r>
            <w:r>
              <w:rPr>
                <w:rFonts w:ascii="Times New Roman"/>
                <w:b w:val="false"/>
                <w:i w:val="false"/>
                <w:color w:val="000000"/>
                <w:sz w:val="20"/>
              </w:rPr>
              <w:t>қаласы</w:t>
            </w:r>
            <w:r>
              <w:br/>
            </w:r>
            <w:r>
              <w:rPr>
                <w:rFonts w:ascii="Times New Roman"/>
                <w:b w:val="false"/>
                <w:i w:val="false"/>
                <w:color w:val="000000"/>
                <w:sz w:val="20"/>
              </w:rPr>
              <w:t>
</w:t>
            </w:r>
            <w:r>
              <w:rPr>
                <w:rFonts w:ascii="Times New Roman"/>
                <w:b w:val="false"/>
                <w:i w:val="false"/>
                <w:color w:val="000000"/>
                <w:sz w:val="20"/>
              </w:rPr>
              <w:t>әкімдігінің</w:t>
            </w:r>
            <w:r>
              <w:br/>
            </w:r>
            <w:r>
              <w:rPr>
                <w:rFonts w:ascii="Times New Roman"/>
                <w:b w:val="false"/>
                <w:i w:val="false"/>
                <w:color w:val="000000"/>
                <w:sz w:val="20"/>
              </w:rPr>
              <w:t>
</w:t>
            </w:r>
            <w:r>
              <w:rPr>
                <w:rFonts w:ascii="Times New Roman"/>
                <w:b w:val="false"/>
                <w:i w:val="false"/>
                <w:color w:val="000000"/>
                <w:sz w:val="20"/>
              </w:rPr>
              <w:t>дене шынықтыру</w:t>
            </w:r>
            <w:r>
              <w:br/>
            </w:r>
            <w:r>
              <w:rPr>
                <w:rFonts w:ascii="Times New Roman"/>
                <w:b w:val="false"/>
                <w:i w:val="false"/>
                <w:color w:val="000000"/>
                <w:sz w:val="20"/>
              </w:rPr>
              <w:t>
</w:t>
            </w:r>
            <w:r>
              <w:rPr>
                <w:rFonts w:ascii="Times New Roman"/>
                <w:b w:val="false"/>
                <w:i w:val="false"/>
                <w:color w:val="000000"/>
                <w:sz w:val="20"/>
              </w:rPr>
              <w:t>және спорт</w:t>
            </w:r>
            <w:r>
              <w:br/>
            </w:r>
            <w:r>
              <w:rPr>
                <w:rFonts w:ascii="Times New Roman"/>
                <w:b w:val="false"/>
                <w:i w:val="false"/>
                <w:color w:val="000000"/>
                <w:sz w:val="20"/>
              </w:rPr>
              <w:t>
</w:t>
            </w:r>
            <w:r>
              <w:rPr>
                <w:rFonts w:ascii="Times New Roman"/>
                <w:b w:val="false"/>
                <w:i w:val="false"/>
                <w:color w:val="000000"/>
                <w:sz w:val="20"/>
              </w:rPr>
              <w:t>бөлімінің</w:t>
            </w:r>
            <w:r>
              <w:br/>
            </w:r>
            <w:r>
              <w:rPr>
                <w:rFonts w:ascii="Times New Roman"/>
                <w:b w:val="false"/>
                <w:i w:val="false"/>
                <w:color w:val="000000"/>
                <w:sz w:val="20"/>
              </w:rPr>
              <w:t>
</w:t>
            </w:r>
            <w:r>
              <w:rPr>
                <w:rFonts w:ascii="Times New Roman"/>
                <w:b w:val="false"/>
                <w:i w:val="false"/>
                <w:color w:val="000000"/>
                <w:sz w:val="20"/>
              </w:rPr>
              <w:t>Қостанай қаласы</w:t>
            </w:r>
            <w:r>
              <w:br/>
            </w:r>
            <w:r>
              <w:rPr>
                <w:rFonts w:ascii="Times New Roman"/>
                <w:b w:val="false"/>
                <w:i w:val="false"/>
                <w:color w:val="000000"/>
                <w:sz w:val="20"/>
              </w:rPr>
              <w:t>
</w:t>
            </w:r>
            <w:r>
              <w:rPr>
                <w:rFonts w:ascii="Times New Roman"/>
                <w:b w:val="false"/>
                <w:i w:val="false"/>
                <w:color w:val="000000"/>
                <w:sz w:val="20"/>
              </w:rPr>
              <w:t>әкімдігінің</w:t>
            </w:r>
            <w:r>
              <w:br/>
            </w:r>
            <w:r>
              <w:rPr>
                <w:rFonts w:ascii="Times New Roman"/>
                <w:b w:val="false"/>
                <w:i w:val="false"/>
                <w:color w:val="000000"/>
                <w:sz w:val="20"/>
              </w:rPr>
              <w:t>
</w:t>
            </w:r>
            <w:r>
              <w:rPr>
                <w:rFonts w:ascii="Times New Roman"/>
                <w:b w:val="false"/>
                <w:i w:val="false"/>
                <w:color w:val="000000"/>
                <w:sz w:val="20"/>
              </w:rPr>
              <w:t>спорт сарайы"</w:t>
            </w:r>
            <w:r>
              <w:br/>
            </w:r>
            <w:r>
              <w:rPr>
                <w:rFonts w:ascii="Times New Roman"/>
                <w:b w:val="false"/>
                <w:i w:val="false"/>
                <w:color w:val="000000"/>
                <w:sz w:val="20"/>
              </w:rPr>
              <w:t>
</w:t>
            </w:r>
            <w:r>
              <w:rPr>
                <w:rFonts w:ascii="Times New Roman"/>
                <w:b w:val="false"/>
                <w:i w:val="false"/>
                <w:color w:val="000000"/>
                <w:sz w:val="20"/>
              </w:rPr>
              <w:t>мемлекеттік</w:t>
            </w:r>
            <w:r>
              <w:br/>
            </w:r>
            <w:r>
              <w:rPr>
                <w:rFonts w:ascii="Times New Roman"/>
                <w:b w:val="false"/>
                <w:i w:val="false"/>
                <w:color w:val="000000"/>
                <w:sz w:val="20"/>
              </w:rPr>
              <w:t>
</w:t>
            </w:r>
            <w:r>
              <w:rPr>
                <w:rFonts w:ascii="Times New Roman"/>
                <w:b w:val="false"/>
                <w:i w:val="false"/>
                <w:color w:val="000000"/>
                <w:sz w:val="20"/>
              </w:rPr>
              <w:t>коммуналдық</w:t>
            </w:r>
            <w:r>
              <w:br/>
            </w:r>
            <w:r>
              <w:rPr>
                <w:rFonts w:ascii="Times New Roman"/>
                <w:b w:val="false"/>
                <w:i w:val="false"/>
                <w:color w:val="000000"/>
                <w:sz w:val="20"/>
              </w:rPr>
              <w:t>
</w:t>
            </w:r>
            <w:r>
              <w:rPr>
                <w:rFonts w:ascii="Times New Roman"/>
                <w:b w:val="false"/>
                <w:i w:val="false"/>
                <w:color w:val="000000"/>
                <w:sz w:val="20"/>
              </w:rPr>
              <w:t>қазыналық</w:t>
            </w:r>
            <w:r>
              <w:br/>
            </w:r>
            <w:r>
              <w:rPr>
                <w:rFonts w:ascii="Times New Roman"/>
                <w:b w:val="false"/>
                <w:i w:val="false"/>
                <w:color w:val="000000"/>
                <w:sz w:val="20"/>
              </w:rPr>
              <w:t>
</w:t>
            </w:r>
            <w:r>
              <w:rPr>
                <w:rFonts w:ascii="Times New Roman"/>
                <w:b w:val="false"/>
                <w:i w:val="false"/>
                <w:color w:val="000000"/>
                <w:sz w:val="20"/>
              </w:rPr>
              <w:t>кәсіпорны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Алдын ала кәсіби</w:t>
            </w:r>
            <w:r>
              <w:br/>
            </w:r>
            <w:r>
              <w:rPr>
                <w:rFonts w:ascii="Times New Roman"/>
                <w:b w:val="false"/>
                <w:i w:val="false"/>
                <w:color w:val="000000"/>
                <w:sz w:val="20"/>
              </w:rPr>
              <w:t>
</w:t>
            </w:r>
            <w:r>
              <w:rPr>
                <w:rFonts w:ascii="Times New Roman"/>
                <w:b w:val="false"/>
                <w:i w:val="false"/>
                <w:color w:val="000000"/>
                <w:sz w:val="20"/>
              </w:rPr>
              <w:t>даярлығын талап</w:t>
            </w:r>
            <w:r>
              <w:br/>
            </w:r>
            <w:r>
              <w:rPr>
                <w:rFonts w:ascii="Times New Roman"/>
                <w:b w:val="false"/>
                <w:i w:val="false"/>
                <w:color w:val="000000"/>
                <w:sz w:val="20"/>
              </w:rPr>
              <w:t>
</w:t>
            </w:r>
            <w:r>
              <w:rPr>
                <w:rFonts w:ascii="Times New Roman"/>
                <w:b w:val="false"/>
                <w:i w:val="false"/>
                <w:color w:val="000000"/>
                <w:sz w:val="20"/>
              </w:rPr>
              <w:t>етпейтін аумақты</w:t>
            </w:r>
            <w:r>
              <w:br/>
            </w:r>
            <w:r>
              <w:rPr>
                <w:rFonts w:ascii="Times New Roman"/>
                <w:b w:val="false"/>
                <w:i w:val="false"/>
                <w:color w:val="000000"/>
                <w:sz w:val="20"/>
              </w:rPr>
              <w:t>
</w:t>
            </w:r>
            <w:r>
              <w:rPr>
                <w:rFonts w:ascii="Times New Roman"/>
                <w:b w:val="false"/>
                <w:i w:val="false"/>
                <w:color w:val="000000"/>
                <w:sz w:val="20"/>
              </w:rPr>
              <w:t>абаттандыруға</w:t>
            </w:r>
            <w:r>
              <w:br/>
            </w:r>
            <w:r>
              <w:rPr>
                <w:rFonts w:ascii="Times New Roman"/>
                <w:b w:val="false"/>
                <w:i w:val="false"/>
                <w:color w:val="000000"/>
                <w:sz w:val="20"/>
              </w:rPr>
              <w:t>
</w:t>
            </w:r>
            <w:r>
              <w:rPr>
                <w:rFonts w:ascii="Times New Roman"/>
                <w:b w:val="false"/>
                <w:i w:val="false"/>
                <w:color w:val="000000"/>
                <w:sz w:val="20"/>
              </w:rPr>
              <w:t>және жасыл</w:t>
            </w:r>
            <w:r>
              <w:br/>
            </w:r>
            <w:r>
              <w:rPr>
                <w:rFonts w:ascii="Times New Roman"/>
                <w:b w:val="false"/>
                <w:i w:val="false"/>
                <w:color w:val="000000"/>
                <w:sz w:val="20"/>
              </w:rPr>
              <w:t>
</w:t>
            </w:r>
            <w:r>
              <w:rPr>
                <w:rFonts w:ascii="Times New Roman"/>
                <w:b w:val="false"/>
                <w:i w:val="false"/>
                <w:color w:val="000000"/>
                <w:sz w:val="20"/>
              </w:rPr>
              <w:t>екпелер мен</w:t>
            </w:r>
            <w:r>
              <w:br/>
            </w:r>
            <w:r>
              <w:rPr>
                <w:rFonts w:ascii="Times New Roman"/>
                <w:b w:val="false"/>
                <w:i w:val="false"/>
                <w:color w:val="000000"/>
                <w:sz w:val="20"/>
              </w:rPr>
              <w:t>
</w:t>
            </w:r>
            <w:r>
              <w:rPr>
                <w:rFonts w:ascii="Times New Roman"/>
                <w:b w:val="false"/>
                <w:i w:val="false"/>
                <w:color w:val="000000"/>
                <w:sz w:val="20"/>
              </w:rPr>
              <w:t>гүлзарларды күтіп</w:t>
            </w:r>
            <w:r>
              <w:br/>
            </w:r>
            <w:r>
              <w:rPr>
                <w:rFonts w:ascii="Times New Roman"/>
                <w:b w:val="false"/>
                <w:i w:val="false"/>
                <w:color w:val="000000"/>
                <w:sz w:val="20"/>
              </w:rPr>
              <w:t>
</w:t>
            </w:r>
            <w:r>
              <w:rPr>
                <w:rFonts w:ascii="Times New Roman"/>
                <w:b w:val="false"/>
                <w:i w:val="false"/>
                <w:color w:val="000000"/>
                <w:sz w:val="20"/>
              </w:rPr>
              <w:t>ұстауға көмек.</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3060</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w:t>
            </w:r>
            <w:r>
              <w:br/>
            </w:r>
            <w:r>
              <w:rPr>
                <w:rFonts w:ascii="Times New Roman"/>
                <w:b w:val="false"/>
                <w:i w:val="false"/>
                <w:color w:val="000000"/>
                <w:sz w:val="20"/>
              </w:rPr>
              <w:t>
</w:t>
            </w:r>
            <w:r>
              <w:rPr>
                <w:rFonts w:ascii="Times New Roman"/>
                <w:b w:val="false"/>
                <w:i w:val="false"/>
                <w:color w:val="000000"/>
                <w:sz w:val="20"/>
              </w:rPr>
              <w:t>Республикасының</w:t>
            </w:r>
            <w:r>
              <w:br/>
            </w:r>
            <w:r>
              <w:rPr>
                <w:rFonts w:ascii="Times New Roman"/>
                <w:b w:val="false"/>
                <w:i w:val="false"/>
                <w:color w:val="000000"/>
                <w:sz w:val="20"/>
              </w:rPr>
              <w:t>
</w:t>
            </w:r>
            <w:r>
              <w:rPr>
                <w:rFonts w:ascii="Times New Roman"/>
                <w:b w:val="false"/>
                <w:i w:val="false"/>
                <w:color w:val="000000"/>
                <w:sz w:val="20"/>
              </w:rPr>
              <w:t>еңбек заңнамасында</w:t>
            </w:r>
            <w:r>
              <w:br/>
            </w:r>
            <w:r>
              <w:rPr>
                <w:rFonts w:ascii="Times New Roman"/>
                <w:b w:val="false"/>
                <w:i w:val="false"/>
                <w:color w:val="000000"/>
                <w:sz w:val="20"/>
              </w:rPr>
              <w:t>
</w:t>
            </w:r>
            <w:r>
              <w:rPr>
                <w:rFonts w:ascii="Times New Roman"/>
                <w:b w:val="false"/>
                <w:i w:val="false"/>
                <w:color w:val="000000"/>
                <w:sz w:val="20"/>
              </w:rPr>
              <w:t>көзделген</w:t>
            </w:r>
            <w:r>
              <w:br/>
            </w:r>
            <w:r>
              <w:rPr>
                <w:rFonts w:ascii="Times New Roman"/>
                <w:b w:val="false"/>
                <w:i w:val="false"/>
                <w:color w:val="000000"/>
                <w:sz w:val="20"/>
              </w:rPr>
              <w:t>
</w:t>
            </w:r>
            <w:r>
              <w:rPr>
                <w:rFonts w:ascii="Times New Roman"/>
                <w:b w:val="false"/>
                <w:i w:val="false"/>
                <w:color w:val="000000"/>
                <w:sz w:val="20"/>
              </w:rPr>
              <w:t>шектеулерді ескере</w:t>
            </w:r>
            <w:r>
              <w:br/>
            </w:r>
            <w:r>
              <w:rPr>
                <w:rFonts w:ascii="Times New Roman"/>
                <w:b w:val="false"/>
                <w:i w:val="false"/>
                <w:color w:val="000000"/>
                <w:sz w:val="20"/>
              </w:rPr>
              <w:t>
</w:t>
            </w:r>
            <w:r>
              <w:rPr>
                <w:rFonts w:ascii="Times New Roman"/>
                <w:b w:val="false"/>
                <w:i w:val="false"/>
                <w:color w:val="000000"/>
                <w:sz w:val="20"/>
              </w:rPr>
              <w:t>отырып, екі демалыс</w:t>
            </w:r>
            <w:r>
              <w:br/>
            </w:r>
            <w:r>
              <w:rPr>
                <w:rFonts w:ascii="Times New Roman"/>
                <w:b w:val="false"/>
                <w:i w:val="false"/>
                <w:color w:val="000000"/>
                <w:sz w:val="20"/>
              </w:rPr>
              <w:t>
</w:t>
            </w:r>
            <w:r>
              <w:rPr>
                <w:rFonts w:ascii="Times New Roman"/>
                <w:b w:val="false"/>
                <w:i w:val="false"/>
                <w:color w:val="000000"/>
                <w:sz w:val="20"/>
              </w:rPr>
              <w:t>күні, бір сағаттан</w:t>
            </w:r>
            <w:r>
              <w:br/>
            </w:r>
            <w:r>
              <w:rPr>
                <w:rFonts w:ascii="Times New Roman"/>
                <w:b w:val="false"/>
                <w:i w:val="false"/>
                <w:color w:val="000000"/>
                <w:sz w:val="20"/>
              </w:rPr>
              <w:t>
</w:t>
            </w:r>
            <w:r>
              <w:rPr>
                <w:rFonts w:ascii="Times New Roman"/>
                <w:b w:val="false"/>
                <w:i w:val="false"/>
                <w:color w:val="000000"/>
                <w:sz w:val="20"/>
              </w:rPr>
              <w:t>кем емес түскі ас</w:t>
            </w:r>
            <w:r>
              <w:br/>
            </w:r>
            <w:r>
              <w:rPr>
                <w:rFonts w:ascii="Times New Roman"/>
                <w:b w:val="false"/>
                <w:i w:val="false"/>
                <w:color w:val="000000"/>
                <w:sz w:val="20"/>
              </w:rPr>
              <w:t>
</w:t>
            </w:r>
            <w:r>
              <w:rPr>
                <w:rFonts w:ascii="Times New Roman"/>
                <w:b w:val="false"/>
                <w:i w:val="false"/>
                <w:color w:val="000000"/>
                <w:sz w:val="20"/>
              </w:rPr>
              <w:t>үзілісі бар</w:t>
            </w:r>
            <w:r>
              <w:br/>
            </w:r>
            <w:r>
              <w:rPr>
                <w:rFonts w:ascii="Times New Roman"/>
                <w:b w:val="false"/>
                <w:i w:val="false"/>
                <w:color w:val="000000"/>
                <w:sz w:val="20"/>
              </w:rPr>
              <w:t>
</w:t>
            </w:r>
            <w:r>
              <w:rPr>
                <w:rFonts w:ascii="Times New Roman"/>
                <w:b w:val="false"/>
                <w:i w:val="false"/>
                <w:color w:val="000000"/>
                <w:sz w:val="20"/>
              </w:rPr>
              <w:t>қоғамдық</w:t>
            </w:r>
            <w:r>
              <w:br/>
            </w:r>
            <w:r>
              <w:rPr>
                <w:rFonts w:ascii="Times New Roman"/>
                <w:b w:val="false"/>
                <w:i w:val="false"/>
                <w:color w:val="000000"/>
                <w:sz w:val="20"/>
              </w:rPr>
              <w:t>
</w:t>
            </w:r>
            <w:r>
              <w:rPr>
                <w:rFonts w:ascii="Times New Roman"/>
                <w:b w:val="false"/>
                <w:i w:val="false"/>
                <w:color w:val="000000"/>
                <w:sz w:val="20"/>
              </w:rPr>
              <w:t>жұмыстардың бір</w:t>
            </w:r>
            <w:r>
              <w:br/>
            </w:r>
            <w:r>
              <w:rPr>
                <w:rFonts w:ascii="Times New Roman"/>
                <w:b w:val="false"/>
                <w:i w:val="false"/>
                <w:color w:val="000000"/>
                <w:sz w:val="20"/>
              </w:rPr>
              <w:t>
</w:t>
            </w:r>
            <w:r>
              <w:rPr>
                <w:rFonts w:ascii="Times New Roman"/>
                <w:b w:val="false"/>
                <w:i w:val="false"/>
                <w:color w:val="000000"/>
                <w:sz w:val="20"/>
              </w:rPr>
              <w:t>қатысушысының жұмыс</w:t>
            </w:r>
            <w:r>
              <w:br/>
            </w:r>
            <w:r>
              <w:rPr>
                <w:rFonts w:ascii="Times New Roman"/>
                <w:b w:val="false"/>
                <w:i w:val="false"/>
                <w:color w:val="000000"/>
                <w:sz w:val="20"/>
              </w:rPr>
              <w:t>
</w:t>
            </w:r>
            <w:r>
              <w:rPr>
                <w:rFonts w:ascii="Times New Roman"/>
                <w:b w:val="false"/>
                <w:i w:val="false"/>
                <w:color w:val="000000"/>
                <w:sz w:val="20"/>
              </w:rPr>
              <w:t>аптасының ұзақтығы</w:t>
            </w:r>
            <w:r>
              <w:br/>
            </w:r>
            <w:r>
              <w:rPr>
                <w:rFonts w:ascii="Times New Roman"/>
                <w:b w:val="false"/>
                <w:i w:val="false"/>
                <w:color w:val="000000"/>
                <w:sz w:val="20"/>
              </w:rPr>
              <w:t>
</w:t>
            </w:r>
            <w:r>
              <w:rPr>
                <w:rFonts w:ascii="Times New Roman"/>
                <w:b w:val="false"/>
                <w:i w:val="false"/>
                <w:color w:val="000000"/>
                <w:sz w:val="20"/>
              </w:rPr>
              <w:t>- аптасына 40</w:t>
            </w:r>
            <w:r>
              <w:br/>
            </w:r>
            <w:r>
              <w:rPr>
                <w:rFonts w:ascii="Times New Roman"/>
                <w:b w:val="false"/>
                <w:i w:val="false"/>
                <w:color w:val="000000"/>
                <w:sz w:val="20"/>
              </w:rPr>
              <w:t>
</w:t>
            </w:r>
            <w:r>
              <w:rPr>
                <w:rFonts w:ascii="Times New Roman"/>
                <w:b w:val="false"/>
                <w:i w:val="false"/>
                <w:color w:val="000000"/>
                <w:sz w:val="20"/>
              </w:rPr>
              <w:t>сағаттан аспайды.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w:t>
            </w:r>
            <w:r>
              <w:br/>
            </w:r>
            <w:r>
              <w:rPr>
                <w:rFonts w:ascii="Times New Roman"/>
                <w:b w:val="false"/>
                <w:i w:val="false"/>
                <w:color w:val="000000"/>
                <w:sz w:val="20"/>
              </w:rPr>
              <w:t>
</w:t>
            </w:r>
            <w:r>
              <w:rPr>
                <w:rFonts w:ascii="Times New Roman"/>
                <w:b w:val="false"/>
                <w:i w:val="false"/>
                <w:color w:val="000000"/>
                <w:sz w:val="20"/>
              </w:rPr>
              <w:t>қаласы</w:t>
            </w:r>
            <w:r>
              <w:br/>
            </w:r>
            <w:r>
              <w:rPr>
                <w:rFonts w:ascii="Times New Roman"/>
                <w:b w:val="false"/>
                <w:i w:val="false"/>
                <w:color w:val="000000"/>
                <w:sz w:val="20"/>
              </w:rPr>
              <w:t>
</w:t>
            </w:r>
            <w:r>
              <w:rPr>
                <w:rFonts w:ascii="Times New Roman"/>
                <w:b w:val="false"/>
                <w:i w:val="false"/>
                <w:color w:val="000000"/>
                <w:sz w:val="20"/>
              </w:rPr>
              <w:t>әкімдігінің</w:t>
            </w:r>
            <w:r>
              <w:br/>
            </w:r>
            <w:r>
              <w:rPr>
                <w:rFonts w:ascii="Times New Roman"/>
                <w:b w:val="false"/>
                <w:i w:val="false"/>
                <w:color w:val="000000"/>
                <w:sz w:val="20"/>
              </w:rPr>
              <w:t>
</w:t>
            </w:r>
            <w:r>
              <w:rPr>
                <w:rFonts w:ascii="Times New Roman"/>
                <w:b w:val="false"/>
                <w:i w:val="false"/>
                <w:color w:val="000000"/>
                <w:sz w:val="20"/>
              </w:rPr>
              <w:t>тұрғын үй -</w:t>
            </w:r>
            <w:r>
              <w:br/>
            </w:r>
            <w:r>
              <w:rPr>
                <w:rFonts w:ascii="Times New Roman"/>
                <w:b w:val="false"/>
                <w:i w:val="false"/>
                <w:color w:val="000000"/>
                <w:sz w:val="20"/>
              </w:rPr>
              <w:t>
</w:t>
            </w:r>
            <w:r>
              <w:rPr>
                <w:rFonts w:ascii="Times New Roman"/>
                <w:b w:val="false"/>
                <w:i w:val="false"/>
                <w:color w:val="000000"/>
                <w:sz w:val="20"/>
              </w:rPr>
              <w:t>коммуналдық</w:t>
            </w:r>
            <w:r>
              <w:br/>
            </w:r>
            <w:r>
              <w:rPr>
                <w:rFonts w:ascii="Times New Roman"/>
                <w:b w:val="false"/>
                <w:i w:val="false"/>
                <w:color w:val="000000"/>
                <w:sz w:val="20"/>
              </w:rPr>
              <w:t>
</w:t>
            </w:r>
            <w:r>
              <w:rPr>
                <w:rFonts w:ascii="Times New Roman"/>
                <w:b w:val="false"/>
                <w:i w:val="false"/>
                <w:color w:val="000000"/>
                <w:sz w:val="20"/>
              </w:rPr>
              <w:t>шаруашылығы,</w:t>
            </w:r>
            <w:r>
              <w:br/>
            </w:r>
            <w:r>
              <w:rPr>
                <w:rFonts w:ascii="Times New Roman"/>
                <w:b w:val="false"/>
                <w:i w:val="false"/>
                <w:color w:val="000000"/>
                <w:sz w:val="20"/>
              </w:rPr>
              <w:t>
</w:t>
            </w:r>
            <w:r>
              <w:rPr>
                <w:rFonts w:ascii="Times New Roman"/>
                <w:b w:val="false"/>
                <w:i w:val="false"/>
                <w:color w:val="000000"/>
                <w:sz w:val="20"/>
              </w:rPr>
              <w:t>жолаушылар</w:t>
            </w:r>
            <w:r>
              <w:br/>
            </w:r>
            <w:r>
              <w:rPr>
                <w:rFonts w:ascii="Times New Roman"/>
                <w:b w:val="false"/>
                <w:i w:val="false"/>
                <w:color w:val="000000"/>
                <w:sz w:val="20"/>
              </w:rPr>
              <w:t>
</w:t>
            </w:r>
            <w:r>
              <w:rPr>
                <w:rFonts w:ascii="Times New Roman"/>
                <w:b w:val="false"/>
                <w:i w:val="false"/>
                <w:color w:val="000000"/>
                <w:sz w:val="20"/>
              </w:rPr>
              <w:t>көлігі және</w:t>
            </w:r>
            <w:r>
              <w:br/>
            </w:r>
            <w:r>
              <w:rPr>
                <w:rFonts w:ascii="Times New Roman"/>
                <w:b w:val="false"/>
                <w:i w:val="false"/>
                <w:color w:val="000000"/>
                <w:sz w:val="20"/>
              </w:rPr>
              <w:t>
</w:t>
            </w:r>
            <w:r>
              <w:rPr>
                <w:rFonts w:ascii="Times New Roman"/>
                <w:b w:val="false"/>
                <w:i w:val="false"/>
                <w:color w:val="000000"/>
                <w:sz w:val="20"/>
              </w:rPr>
              <w:t>автомобиль</w:t>
            </w:r>
            <w:r>
              <w:br/>
            </w:r>
            <w:r>
              <w:rPr>
                <w:rFonts w:ascii="Times New Roman"/>
                <w:b w:val="false"/>
                <w:i w:val="false"/>
                <w:color w:val="000000"/>
                <w:sz w:val="20"/>
              </w:rPr>
              <w:t>
</w:t>
            </w:r>
            <w:r>
              <w:rPr>
                <w:rFonts w:ascii="Times New Roman"/>
                <w:b w:val="false"/>
                <w:i w:val="false"/>
                <w:color w:val="000000"/>
                <w:sz w:val="20"/>
              </w:rPr>
              <w:t>жолдары бөлімі"</w:t>
            </w:r>
            <w:r>
              <w:br/>
            </w:r>
            <w:r>
              <w:rPr>
                <w:rFonts w:ascii="Times New Roman"/>
                <w:b w:val="false"/>
                <w:i w:val="false"/>
                <w:color w:val="000000"/>
                <w:sz w:val="20"/>
              </w:rPr>
              <w:t>
</w:t>
            </w:r>
            <w:r>
              <w:rPr>
                <w:rFonts w:ascii="Times New Roman"/>
                <w:b w:val="false"/>
                <w:i w:val="false"/>
                <w:color w:val="000000"/>
                <w:sz w:val="20"/>
              </w:rPr>
              <w:t>мемлекеттік</w:t>
            </w:r>
            <w:r>
              <w:br/>
            </w:r>
            <w:r>
              <w:rPr>
                <w:rFonts w:ascii="Times New Roman"/>
                <w:b w:val="false"/>
                <w:i w:val="false"/>
                <w:color w:val="000000"/>
                <w:sz w:val="20"/>
              </w:rPr>
              <w:t>
</w:t>
            </w:r>
            <w:r>
              <w:rPr>
                <w:rFonts w:ascii="Times New Roman"/>
                <w:b w:val="false"/>
                <w:i w:val="false"/>
                <w:color w:val="000000"/>
                <w:sz w:val="20"/>
              </w:rPr>
              <w:t>мекемесінің</w:t>
            </w:r>
            <w:r>
              <w:br/>
            </w:r>
            <w:r>
              <w:rPr>
                <w:rFonts w:ascii="Times New Roman"/>
                <w:b w:val="false"/>
                <w:i w:val="false"/>
                <w:color w:val="000000"/>
                <w:sz w:val="20"/>
              </w:rPr>
              <w:t>
</w:t>
            </w:r>
            <w:r>
              <w:rPr>
                <w:rFonts w:ascii="Times New Roman"/>
                <w:b w:val="false"/>
                <w:i w:val="false"/>
                <w:color w:val="000000"/>
                <w:sz w:val="20"/>
              </w:rPr>
              <w:t>Қостанай қаласы</w:t>
            </w:r>
            <w:r>
              <w:br/>
            </w:r>
            <w:r>
              <w:rPr>
                <w:rFonts w:ascii="Times New Roman"/>
                <w:b w:val="false"/>
                <w:i w:val="false"/>
                <w:color w:val="000000"/>
                <w:sz w:val="20"/>
              </w:rPr>
              <w:t>
</w:t>
            </w:r>
            <w:r>
              <w:rPr>
                <w:rFonts w:ascii="Times New Roman"/>
                <w:b w:val="false"/>
                <w:i w:val="false"/>
                <w:color w:val="000000"/>
                <w:sz w:val="20"/>
              </w:rPr>
              <w:t>әкімдігінің</w:t>
            </w:r>
            <w:r>
              <w:br/>
            </w:r>
            <w:r>
              <w:rPr>
                <w:rFonts w:ascii="Times New Roman"/>
                <w:b w:val="false"/>
                <w:i w:val="false"/>
                <w:color w:val="000000"/>
                <w:sz w:val="20"/>
              </w:rPr>
              <w:t>
</w:t>
            </w:r>
            <w:r>
              <w:rPr>
                <w:rFonts w:ascii="Times New Roman"/>
                <w:b w:val="false"/>
                <w:i w:val="false"/>
                <w:color w:val="000000"/>
                <w:sz w:val="20"/>
              </w:rPr>
              <w:t>«Қостанай</w:t>
            </w:r>
            <w:r>
              <w:br/>
            </w:r>
            <w:r>
              <w:rPr>
                <w:rFonts w:ascii="Times New Roman"/>
                <w:b w:val="false"/>
                <w:i w:val="false"/>
                <w:color w:val="000000"/>
                <w:sz w:val="20"/>
              </w:rPr>
              <w:t>
</w:t>
            </w:r>
            <w:r>
              <w:rPr>
                <w:rFonts w:ascii="Times New Roman"/>
                <w:b w:val="false"/>
                <w:i w:val="false"/>
                <w:color w:val="000000"/>
                <w:sz w:val="20"/>
              </w:rPr>
              <w:t>жылуэнергетикалық</w:t>
            </w:r>
            <w:r>
              <w:br/>
            </w:r>
            <w:r>
              <w:rPr>
                <w:rFonts w:ascii="Times New Roman"/>
                <w:b w:val="false"/>
                <w:i w:val="false"/>
                <w:color w:val="000000"/>
                <w:sz w:val="20"/>
              </w:rPr>
              <w:t>
</w:t>
            </w:r>
            <w:r>
              <w:rPr>
                <w:rFonts w:ascii="Times New Roman"/>
                <w:b w:val="false"/>
                <w:i w:val="false"/>
                <w:color w:val="000000"/>
                <w:sz w:val="20"/>
              </w:rPr>
              <w:t>компаниясы"</w:t>
            </w:r>
            <w:r>
              <w:br/>
            </w:r>
            <w:r>
              <w:rPr>
                <w:rFonts w:ascii="Times New Roman"/>
                <w:b w:val="false"/>
                <w:i w:val="false"/>
                <w:color w:val="000000"/>
                <w:sz w:val="20"/>
              </w:rPr>
              <w:t>
</w:t>
            </w:r>
            <w:r>
              <w:rPr>
                <w:rFonts w:ascii="Times New Roman"/>
                <w:b w:val="false"/>
                <w:i w:val="false"/>
                <w:color w:val="000000"/>
                <w:sz w:val="20"/>
              </w:rPr>
              <w:t>мемлекеттік</w:t>
            </w:r>
            <w:r>
              <w:br/>
            </w:r>
            <w:r>
              <w:rPr>
                <w:rFonts w:ascii="Times New Roman"/>
                <w:b w:val="false"/>
                <w:i w:val="false"/>
                <w:color w:val="000000"/>
                <w:sz w:val="20"/>
              </w:rPr>
              <w:t>
</w:t>
            </w:r>
            <w:r>
              <w:rPr>
                <w:rFonts w:ascii="Times New Roman"/>
                <w:b w:val="false"/>
                <w:i w:val="false"/>
                <w:color w:val="000000"/>
                <w:sz w:val="20"/>
              </w:rPr>
              <w:t>коммуналдық</w:t>
            </w:r>
            <w:r>
              <w:br/>
            </w:r>
            <w:r>
              <w:rPr>
                <w:rFonts w:ascii="Times New Roman"/>
                <w:b w:val="false"/>
                <w:i w:val="false"/>
                <w:color w:val="000000"/>
                <w:sz w:val="20"/>
              </w:rPr>
              <w:t>
</w:t>
            </w:r>
            <w:r>
              <w:rPr>
                <w:rFonts w:ascii="Times New Roman"/>
                <w:b w:val="false"/>
                <w:i w:val="false"/>
                <w:color w:val="000000"/>
                <w:sz w:val="20"/>
              </w:rPr>
              <w:t>кәсіпорны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Алдын ала кәсіби</w:t>
            </w:r>
            <w:r>
              <w:br/>
            </w:r>
            <w:r>
              <w:rPr>
                <w:rFonts w:ascii="Times New Roman"/>
                <w:b w:val="false"/>
                <w:i w:val="false"/>
                <w:color w:val="000000"/>
                <w:sz w:val="20"/>
              </w:rPr>
              <w:t>
</w:t>
            </w:r>
            <w:r>
              <w:rPr>
                <w:rFonts w:ascii="Times New Roman"/>
                <w:b w:val="false"/>
                <w:i w:val="false"/>
                <w:color w:val="000000"/>
                <w:sz w:val="20"/>
              </w:rPr>
              <w:t>даярлығын талап</w:t>
            </w:r>
            <w:r>
              <w:br/>
            </w:r>
            <w:r>
              <w:rPr>
                <w:rFonts w:ascii="Times New Roman"/>
                <w:b w:val="false"/>
                <w:i w:val="false"/>
                <w:color w:val="000000"/>
                <w:sz w:val="20"/>
              </w:rPr>
              <w:t>
</w:t>
            </w:r>
            <w:r>
              <w:rPr>
                <w:rFonts w:ascii="Times New Roman"/>
                <w:b w:val="false"/>
                <w:i w:val="false"/>
                <w:color w:val="000000"/>
                <w:sz w:val="20"/>
              </w:rPr>
              <w:t>етпейтін</w:t>
            </w:r>
            <w:r>
              <w:br/>
            </w:r>
            <w:r>
              <w:rPr>
                <w:rFonts w:ascii="Times New Roman"/>
                <w:b w:val="false"/>
                <w:i w:val="false"/>
                <w:color w:val="000000"/>
                <w:sz w:val="20"/>
              </w:rPr>
              <w:t>
</w:t>
            </w:r>
            <w:r>
              <w:rPr>
                <w:rFonts w:ascii="Times New Roman"/>
                <w:b w:val="false"/>
                <w:i w:val="false"/>
                <w:color w:val="000000"/>
                <w:sz w:val="20"/>
              </w:rPr>
              <w:t>шот-хабарламаларды</w:t>
            </w:r>
            <w:r>
              <w:br/>
            </w:r>
            <w:r>
              <w:rPr>
                <w:rFonts w:ascii="Times New Roman"/>
                <w:b w:val="false"/>
                <w:i w:val="false"/>
                <w:color w:val="000000"/>
                <w:sz w:val="20"/>
              </w:rPr>
              <w:t>
</w:t>
            </w:r>
            <w:r>
              <w:rPr>
                <w:rFonts w:ascii="Times New Roman"/>
                <w:b w:val="false"/>
                <w:i w:val="false"/>
                <w:color w:val="000000"/>
                <w:sz w:val="20"/>
              </w:rPr>
              <w:t>, наразылықтарды,</w:t>
            </w:r>
            <w:r>
              <w:br/>
            </w:r>
            <w:r>
              <w:rPr>
                <w:rFonts w:ascii="Times New Roman"/>
                <w:b w:val="false"/>
                <w:i w:val="false"/>
                <w:color w:val="000000"/>
                <w:sz w:val="20"/>
              </w:rPr>
              <w:t>
</w:t>
            </w:r>
            <w:r>
              <w:rPr>
                <w:rFonts w:ascii="Times New Roman"/>
                <w:b w:val="false"/>
                <w:i w:val="false"/>
                <w:color w:val="000000"/>
                <w:sz w:val="20"/>
              </w:rPr>
              <w:t>ескерту</w:t>
            </w:r>
            <w:r>
              <w:br/>
            </w:r>
            <w:r>
              <w:rPr>
                <w:rFonts w:ascii="Times New Roman"/>
                <w:b w:val="false"/>
                <w:i w:val="false"/>
                <w:color w:val="000000"/>
                <w:sz w:val="20"/>
              </w:rPr>
              <w:t>
</w:t>
            </w:r>
            <w:r>
              <w:rPr>
                <w:rFonts w:ascii="Times New Roman"/>
                <w:b w:val="false"/>
                <w:i w:val="false"/>
                <w:color w:val="000000"/>
                <w:sz w:val="20"/>
              </w:rPr>
              <w:t>қағаздарды,</w:t>
            </w:r>
            <w:r>
              <w:br/>
            </w:r>
            <w:r>
              <w:rPr>
                <w:rFonts w:ascii="Times New Roman"/>
                <w:b w:val="false"/>
                <w:i w:val="false"/>
                <w:color w:val="000000"/>
                <w:sz w:val="20"/>
              </w:rPr>
              <w:t>
</w:t>
            </w:r>
            <w:r>
              <w:rPr>
                <w:rFonts w:ascii="Times New Roman"/>
                <w:b w:val="false"/>
                <w:i w:val="false"/>
                <w:color w:val="000000"/>
                <w:sz w:val="20"/>
              </w:rPr>
              <w:t>хабарламаларды</w:t>
            </w:r>
            <w:r>
              <w:br/>
            </w:r>
            <w:r>
              <w:rPr>
                <w:rFonts w:ascii="Times New Roman"/>
                <w:b w:val="false"/>
                <w:i w:val="false"/>
                <w:color w:val="000000"/>
                <w:sz w:val="20"/>
              </w:rPr>
              <w:t>
</w:t>
            </w:r>
            <w:r>
              <w:rPr>
                <w:rFonts w:ascii="Times New Roman"/>
                <w:b w:val="false"/>
                <w:i w:val="false"/>
                <w:color w:val="000000"/>
                <w:sz w:val="20"/>
              </w:rPr>
              <w:t>беру, есептегіш</w:t>
            </w:r>
            <w:r>
              <w:br/>
            </w:r>
            <w:r>
              <w:rPr>
                <w:rFonts w:ascii="Times New Roman"/>
                <w:b w:val="false"/>
                <w:i w:val="false"/>
                <w:color w:val="000000"/>
                <w:sz w:val="20"/>
              </w:rPr>
              <w:t>
</w:t>
            </w:r>
            <w:r>
              <w:rPr>
                <w:rFonts w:ascii="Times New Roman"/>
                <w:b w:val="false"/>
                <w:i w:val="false"/>
                <w:color w:val="000000"/>
                <w:sz w:val="20"/>
              </w:rPr>
              <w:t>құралдардың</w:t>
            </w:r>
            <w:r>
              <w:br/>
            </w:r>
            <w:r>
              <w:rPr>
                <w:rFonts w:ascii="Times New Roman"/>
                <w:b w:val="false"/>
                <w:i w:val="false"/>
                <w:color w:val="000000"/>
                <w:sz w:val="20"/>
              </w:rPr>
              <w:t>
</w:t>
            </w:r>
            <w:r>
              <w:rPr>
                <w:rFonts w:ascii="Times New Roman"/>
                <w:b w:val="false"/>
                <w:i w:val="false"/>
                <w:color w:val="000000"/>
                <w:sz w:val="20"/>
              </w:rPr>
              <w:t>бақылау</w:t>
            </w:r>
            <w:r>
              <w:br/>
            </w:r>
            <w:r>
              <w:rPr>
                <w:rFonts w:ascii="Times New Roman"/>
                <w:b w:val="false"/>
                <w:i w:val="false"/>
                <w:color w:val="000000"/>
                <w:sz w:val="20"/>
              </w:rPr>
              <w:t>
</w:t>
            </w:r>
            <w:r>
              <w:rPr>
                <w:rFonts w:ascii="Times New Roman"/>
                <w:b w:val="false"/>
                <w:i w:val="false"/>
                <w:color w:val="000000"/>
                <w:sz w:val="20"/>
              </w:rPr>
              <w:t>көрсеткіштерін</w:t>
            </w:r>
            <w:r>
              <w:br/>
            </w:r>
            <w:r>
              <w:rPr>
                <w:rFonts w:ascii="Times New Roman"/>
                <w:b w:val="false"/>
                <w:i w:val="false"/>
                <w:color w:val="000000"/>
                <w:sz w:val="20"/>
              </w:rPr>
              <w:t>
</w:t>
            </w:r>
            <w:r>
              <w:rPr>
                <w:rFonts w:ascii="Times New Roman"/>
                <w:b w:val="false"/>
                <w:i w:val="false"/>
                <w:color w:val="000000"/>
                <w:sz w:val="20"/>
              </w:rPr>
              <w:t>жазып алу және</w:t>
            </w:r>
            <w:r>
              <w:br/>
            </w:r>
            <w:r>
              <w:rPr>
                <w:rFonts w:ascii="Times New Roman"/>
                <w:b w:val="false"/>
                <w:i w:val="false"/>
                <w:color w:val="000000"/>
                <w:sz w:val="20"/>
              </w:rPr>
              <w:t>
</w:t>
            </w:r>
            <w:r>
              <w:rPr>
                <w:rFonts w:ascii="Times New Roman"/>
                <w:b w:val="false"/>
                <w:i w:val="false"/>
                <w:color w:val="000000"/>
                <w:sz w:val="20"/>
              </w:rPr>
              <w:t>актілер жасау</w:t>
            </w:r>
            <w:r>
              <w:br/>
            </w:r>
            <w:r>
              <w:rPr>
                <w:rFonts w:ascii="Times New Roman"/>
                <w:b w:val="false"/>
                <w:i w:val="false"/>
                <w:color w:val="000000"/>
                <w:sz w:val="20"/>
              </w:rPr>
              <w:t>
</w:t>
            </w:r>
            <w:r>
              <w:rPr>
                <w:rFonts w:ascii="Times New Roman"/>
                <w:b w:val="false"/>
                <w:i w:val="false"/>
                <w:color w:val="000000"/>
                <w:sz w:val="20"/>
              </w:rPr>
              <w:t>жұмыстарды</w:t>
            </w:r>
            <w:r>
              <w:br/>
            </w:r>
            <w:r>
              <w:rPr>
                <w:rFonts w:ascii="Times New Roman"/>
                <w:b w:val="false"/>
                <w:i w:val="false"/>
                <w:color w:val="000000"/>
                <w:sz w:val="20"/>
              </w:rPr>
              <w:t>
</w:t>
            </w:r>
            <w:r>
              <w:rPr>
                <w:rFonts w:ascii="Times New Roman"/>
                <w:b w:val="false"/>
                <w:i w:val="false"/>
                <w:color w:val="000000"/>
                <w:sz w:val="20"/>
              </w:rPr>
              <w:t>жүргізуге көмек.</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17000</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w:t>
            </w:r>
            <w:r>
              <w:br/>
            </w:r>
            <w:r>
              <w:rPr>
                <w:rFonts w:ascii="Times New Roman"/>
                <w:b w:val="false"/>
                <w:i w:val="false"/>
                <w:color w:val="000000"/>
                <w:sz w:val="20"/>
              </w:rPr>
              <w:t>
</w:t>
            </w:r>
            <w:r>
              <w:rPr>
                <w:rFonts w:ascii="Times New Roman"/>
                <w:b w:val="false"/>
                <w:i w:val="false"/>
                <w:color w:val="000000"/>
                <w:sz w:val="20"/>
              </w:rPr>
              <w:t>Республикасының</w:t>
            </w:r>
            <w:r>
              <w:br/>
            </w:r>
            <w:r>
              <w:rPr>
                <w:rFonts w:ascii="Times New Roman"/>
                <w:b w:val="false"/>
                <w:i w:val="false"/>
                <w:color w:val="000000"/>
                <w:sz w:val="20"/>
              </w:rPr>
              <w:t>
</w:t>
            </w:r>
            <w:r>
              <w:rPr>
                <w:rFonts w:ascii="Times New Roman"/>
                <w:b w:val="false"/>
                <w:i w:val="false"/>
                <w:color w:val="000000"/>
                <w:sz w:val="20"/>
              </w:rPr>
              <w:t>еңбек заңнамасында</w:t>
            </w:r>
            <w:r>
              <w:br/>
            </w:r>
            <w:r>
              <w:rPr>
                <w:rFonts w:ascii="Times New Roman"/>
                <w:b w:val="false"/>
                <w:i w:val="false"/>
                <w:color w:val="000000"/>
                <w:sz w:val="20"/>
              </w:rPr>
              <w:t>
</w:t>
            </w:r>
            <w:r>
              <w:rPr>
                <w:rFonts w:ascii="Times New Roman"/>
                <w:b w:val="false"/>
                <w:i w:val="false"/>
                <w:color w:val="000000"/>
                <w:sz w:val="20"/>
              </w:rPr>
              <w:t>көзделген</w:t>
            </w:r>
            <w:r>
              <w:br/>
            </w:r>
            <w:r>
              <w:rPr>
                <w:rFonts w:ascii="Times New Roman"/>
                <w:b w:val="false"/>
                <w:i w:val="false"/>
                <w:color w:val="000000"/>
                <w:sz w:val="20"/>
              </w:rPr>
              <w:t>
</w:t>
            </w:r>
            <w:r>
              <w:rPr>
                <w:rFonts w:ascii="Times New Roman"/>
                <w:b w:val="false"/>
                <w:i w:val="false"/>
                <w:color w:val="000000"/>
                <w:sz w:val="20"/>
              </w:rPr>
              <w:t>шектеулерді ескере</w:t>
            </w:r>
            <w:r>
              <w:br/>
            </w:r>
            <w:r>
              <w:rPr>
                <w:rFonts w:ascii="Times New Roman"/>
                <w:b w:val="false"/>
                <w:i w:val="false"/>
                <w:color w:val="000000"/>
                <w:sz w:val="20"/>
              </w:rPr>
              <w:t>
</w:t>
            </w:r>
            <w:r>
              <w:rPr>
                <w:rFonts w:ascii="Times New Roman"/>
                <w:b w:val="false"/>
                <w:i w:val="false"/>
                <w:color w:val="000000"/>
                <w:sz w:val="20"/>
              </w:rPr>
              <w:t>отырып, екі демалыс</w:t>
            </w:r>
            <w:r>
              <w:br/>
            </w:r>
            <w:r>
              <w:rPr>
                <w:rFonts w:ascii="Times New Roman"/>
                <w:b w:val="false"/>
                <w:i w:val="false"/>
                <w:color w:val="000000"/>
                <w:sz w:val="20"/>
              </w:rPr>
              <w:t>
</w:t>
            </w:r>
            <w:r>
              <w:rPr>
                <w:rFonts w:ascii="Times New Roman"/>
                <w:b w:val="false"/>
                <w:i w:val="false"/>
                <w:color w:val="000000"/>
                <w:sz w:val="20"/>
              </w:rPr>
              <w:t>күні, бір сағаттан</w:t>
            </w:r>
            <w:r>
              <w:br/>
            </w:r>
            <w:r>
              <w:rPr>
                <w:rFonts w:ascii="Times New Roman"/>
                <w:b w:val="false"/>
                <w:i w:val="false"/>
                <w:color w:val="000000"/>
                <w:sz w:val="20"/>
              </w:rPr>
              <w:t>
</w:t>
            </w:r>
            <w:r>
              <w:rPr>
                <w:rFonts w:ascii="Times New Roman"/>
                <w:b w:val="false"/>
                <w:i w:val="false"/>
                <w:color w:val="000000"/>
                <w:sz w:val="20"/>
              </w:rPr>
              <w:t>кем емес түскі ас</w:t>
            </w:r>
            <w:r>
              <w:br/>
            </w:r>
            <w:r>
              <w:rPr>
                <w:rFonts w:ascii="Times New Roman"/>
                <w:b w:val="false"/>
                <w:i w:val="false"/>
                <w:color w:val="000000"/>
                <w:sz w:val="20"/>
              </w:rPr>
              <w:t>
</w:t>
            </w:r>
            <w:r>
              <w:rPr>
                <w:rFonts w:ascii="Times New Roman"/>
                <w:b w:val="false"/>
                <w:i w:val="false"/>
                <w:color w:val="000000"/>
                <w:sz w:val="20"/>
              </w:rPr>
              <w:t>үзілісі бар</w:t>
            </w:r>
            <w:r>
              <w:br/>
            </w:r>
            <w:r>
              <w:rPr>
                <w:rFonts w:ascii="Times New Roman"/>
                <w:b w:val="false"/>
                <w:i w:val="false"/>
                <w:color w:val="000000"/>
                <w:sz w:val="20"/>
              </w:rPr>
              <w:t>
</w:t>
            </w:r>
            <w:r>
              <w:rPr>
                <w:rFonts w:ascii="Times New Roman"/>
                <w:b w:val="false"/>
                <w:i w:val="false"/>
                <w:color w:val="000000"/>
                <w:sz w:val="20"/>
              </w:rPr>
              <w:t>қоғамдық</w:t>
            </w:r>
            <w:r>
              <w:br/>
            </w:r>
            <w:r>
              <w:rPr>
                <w:rFonts w:ascii="Times New Roman"/>
                <w:b w:val="false"/>
                <w:i w:val="false"/>
                <w:color w:val="000000"/>
                <w:sz w:val="20"/>
              </w:rPr>
              <w:t>
</w:t>
            </w:r>
            <w:r>
              <w:rPr>
                <w:rFonts w:ascii="Times New Roman"/>
                <w:b w:val="false"/>
                <w:i w:val="false"/>
                <w:color w:val="000000"/>
                <w:sz w:val="20"/>
              </w:rPr>
              <w:t>жұмыстардың бір</w:t>
            </w:r>
            <w:r>
              <w:br/>
            </w:r>
            <w:r>
              <w:rPr>
                <w:rFonts w:ascii="Times New Roman"/>
                <w:b w:val="false"/>
                <w:i w:val="false"/>
                <w:color w:val="000000"/>
                <w:sz w:val="20"/>
              </w:rPr>
              <w:t>
</w:t>
            </w:r>
            <w:r>
              <w:rPr>
                <w:rFonts w:ascii="Times New Roman"/>
                <w:b w:val="false"/>
                <w:i w:val="false"/>
                <w:color w:val="000000"/>
                <w:sz w:val="20"/>
              </w:rPr>
              <w:t>қатысушысының жұмыс</w:t>
            </w:r>
            <w:r>
              <w:br/>
            </w:r>
            <w:r>
              <w:rPr>
                <w:rFonts w:ascii="Times New Roman"/>
                <w:b w:val="false"/>
                <w:i w:val="false"/>
                <w:color w:val="000000"/>
                <w:sz w:val="20"/>
              </w:rPr>
              <w:t>
</w:t>
            </w:r>
            <w:r>
              <w:rPr>
                <w:rFonts w:ascii="Times New Roman"/>
                <w:b w:val="false"/>
                <w:i w:val="false"/>
                <w:color w:val="000000"/>
                <w:sz w:val="20"/>
              </w:rPr>
              <w:t>аптасының ұзақтығы</w:t>
            </w:r>
            <w:r>
              <w:br/>
            </w:r>
            <w:r>
              <w:rPr>
                <w:rFonts w:ascii="Times New Roman"/>
                <w:b w:val="false"/>
                <w:i w:val="false"/>
                <w:color w:val="000000"/>
                <w:sz w:val="20"/>
              </w:rPr>
              <w:t>
</w:t>
            </w:r>
            <w:r>
              <w:rPr>
                <w:rFonts w:ascii="Times New Roman"/>
                <w:b w:val="false"/>
                <w:i w:val="false"/>
                <w:color w:val="000000"/>
                <w:sz w:val="20"/>
              </w:rPr>
              <w:t>- аптасына 40</w:t>
            </w:r>
            <w:r>
              <w:br/>
            </w:r>
            <w:r>
              <w:rPr>
                <w:rFonts w:ascii="Times New Roman"/>
                <w:b w:val="false"/>
                <w:i w:val="false"/>
                <w:color w:val="000000"/>
                <w:sz w:val="20"/>
              </w:rPr>
              <w:t>
</w:t>
            </w:r>
            <w:r>
              <w:rPr>
                <w:rFonts w:ascii="Times New Roman"/>
                <w:b w:val="false"/>
                <w:i w:val="false"/>
                <w:color w:val="000000"/>
                <w:sz w:val="20"/>
              </w:rPr>
              <w:t>сағаттан аспайды.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қаласы</w:t>
            </w:r>
            <w:r>
              <w:br/>
            </w:r>
            <w:r>
              <w:rPr>
                <w:rFonts w:ascii="Times New Roman"/>
                <w:b w:val="false"/>
                <w:i w:val="false"/>
                <w:color w:val="000000"/>
                <w:sz w:val="20"/>
              </w:rPr>
              <w:t>
</w:t>
            </w:r>
            <w:r>
              <w:rPr>
                <w:rFonts w:ascii="Times New Roman"/>
                <w:b w:val="false"/>
                <w:i w:val="false"/>
                <w:color w:val="000000"/>
                <w:sz w:val="20"/>
              </w:rPr>
              <w:t>әкімдігінің</w:t>
            </w:r>
            <w:r>
              <w:br/>
            </w:r>
            <w:r>
              <w:rPr>
                <w:rFonts w:ascii="Times New Roman"/>
                <w:b w:val="false"/>
                <w:i w:val="false"/>
                <w:color w:val="000000"/>
                <w:sz w:val="20"/>
              </w:rPr>
              <w:t>
</w:t>
            </w:r>
            <w:r>
              <w:rPr>
                <w:rFonts w:ascii="Times New Roman"/>
                <w:b w:val="false"/>
                <w:i w:val="false"/>
                <w:color w:val="000000"/>
                <w:sz w:val="20"/>
              </w:rPr>
              <w:t>тұрғын үй -</w:t>
            </w:r>
            <w:r>
              <w:br/>
            </w:r>
            <w:r>
              <w:rPr>
                <w:rFonts w:ascii="Times New Roman"/>
                <w:b w:val="false"/>
                <w:i w:val="false"/>
                <w:color w:val="000000"/>
                <w:sz w:val="20"/>
              </w:rPr>
              <w:t>
</w:t>
            </w:r>
            <w:r>
              <w:rPr>
                <w:rFonts w:ascii="Times New Roman"/>
                <w:b w:val="false"/>
                <w:i w:val="false"/>
                <w:color w:val="000000"/>
                <w:sz w:val="20"/>
              </w:rPr>
              <w:t>коммуналдық</w:t>
            </w:r>
            <w:r>
              <w:br/>
            </w:r>
            <w:r>
              <w:rPr>
                <w:rFonts w:ascii="Times New Roman"/>
                <w:b w:val="false"/>
                <w:i w:val="false"/>
                <w:color w:val="000000"/>
                <w:sz w:val="20"/>
              </w:rPr>
              <w:t>
</w:t>
            </w:r>
            <w:r>
              <w:rPr>
                <w:rFonts w:ascii="Times New Roman"/>
                <w:b w:val="false"/>
                <w:i w:val="false"/>
                <w:color w:val="000000"/>
                <w:sz w:val="20"/>
              </w:rPr>
              <w:t>шаруашылығы,</w:t>
            </w:r>
            <w:r>
              <w:br/>
            </w:r>
            <w:r>
              <w:rPr>
                <w:rFonts w:ascii="Times New Roman"/>
                <w:b w:val="false"/>
                <w:i w:val="false"/>
                <w:color w:val="000000"/>
                <w:sz w:val="20"/>
              </w:rPr>
              <w:t>
</w:t>
            </w:r>
            <w:r>
              <w:rPr>
                <w:rFonts w:ascii="Times New Roman"/>
                <w:b w:val="false"/>
                <w:i w:val="false"/>
                <w:color w:val="000000"/>
                <w:sz w:val="20"/>
              </w:rPr>
              <w:t>жолаушылар көлігі</w:t>
            </w:r>
            <w:r>
              <w:br/>
            </w:r>
            <w:r>
              <w:rPr>
                <w:rFonts w:ascii="Times New Roman"/>
                <w:b w:val="false"/>
                <w:i w:val="false"/>
                <w:color w:val="000000"/>
                <w:sz w:val="20"/>
              </w:rPr>
              <w:t>
</w:t>
            </w:r>
            <w:r>
              <w:rPr>
                <w:rFonts w:ascii="Times New Roman"/>
                <w:b w:val="false"/>
                <w:i w:val="false"/>
                <w:color w:val="000000"/>
                <w:sz w:val="20"/>
              </w:rPr>
              <w:t>және автомобиль</w:t>
            </w:r>
            <w:r>
              <w:br/>
            </w:r>
            <w:r>
              <w:rPr>
                <w:rFonts w:ascii="Times New Roman"/>
                <w:b w:val="false"/>
                <w:i w:val="false"/>
                <w:color w:val="000000"/>
                <w:sz w:val="20"/>
              </w:rPr>
              <w:t>
</w:t>
            </w:r>
            <w:r>
              <w:rPr>
                <w:rFonts w:ascii="Times New Roman"/>
                <w:b w:val="false"/>
                <w:i w:val="false"/>
                <w:color w:val="000000"/>
                <w:sz w:val="20"/>
              </w:rPr>
              <w:t>жолдары бөлімі"</w:t>
            </w:r>
            <w:r>
              <w:br/>
            </w:r>
            <w:r>
              <w:rPr>
                <w:rFonts w:ascii="Times New Roman"/>
                <w:b w:val="false"/>
                <w:i w:val="false"/>
                <w:color w:val="000000"/>
                <w:sz w:val="20"/>
              </w:rPr>
              <w:t>
</w:t>
            </w:r>
            <w:r>
              <w:rPr>
                <w:rFonts w:ascii="Times New Roman"/>
                <w:b w:val="false"/>
                <w:i w:val="false"/>
                <w:color w:val="000000"/>
                <w:sz w:val="20"/>
              </w:rPr>
              <w:t>мемлекеттік</w:t>
            </w:r>
            <w:r>
              <w:br/>
            </w:r>
            <w:r>
              <w:rPr>
                <w:rFonts w:ascii="Times New Roman"/>
                <w:b w:val="false"/>
                <w:i w:val="false"/>
                <w:color w:val="000000"/>
                <w:sz w:val="20"/>
              </w:rPr>
              <w:t>
</w:t>
            </w:r>
            <w:r>
              <w:rPr>
                <w:rFonts w:ascii="Times New Roman"/>
                <w:b w:val="false"/>
                <w:i w:val="false"/>
                <w:color w:val="000000"/>
                <w:sz w:val="20"/>
              </w:rPr>
              <w:t>мекемесінің</w:t>
            </w:r>
            <w:r>
              <w:br/>
            </w:r>
            <w:r>
              <w:rPr>
                <w:rFonts w:ascii="Times New Roman"/>
                <w:b w:val="false"/>
                <w:i w:val="false"/>
                <w:color w:val="000000"/>
                <w:sz w:val="20"/>
              </w:rPr>
              <w:t>
</w:t>
            </w:r>
            <w:r>
              <w:rPr>
                <w:rFonts w:ascii="Times New Roman"/>
                <w:b w:val="false"/>
                <w:i w:val="false"/>
                <w:color w:val="000000"/>
                <w:sz w:val="20"/>
              </w:rPr>
              <w:t>Қостанай қаласы</w:t>
            </w:r>
            <w:r>
              <w:br/>
            </w:r>
            <w:r>
              <w:rPr>
                <w:rFonts w:ascii="Times New Roman"/>
                <w:b w:val="false"/>
                <w:i w:val="false"/>
                <w:color w:val="000000"/>
                <w:sz w:val="20"/>
              </w:rPr>
              <w:t>
</w:t>
            </w:r>
            <w:r>
              <w:rPr>
                <w:rFonts w:ascii="Times New Roman"/>
                <w:b w:val="false"/>
                <w:i w:val="false"/>
                <w:color w:val="000000"/>
                <w:sz w:val="20"/>
              </w:rPr>
              <w:t>әкімдігінің</w:t>
            </w:r>
            <w:r>
              <w:br/>
            </w:r>
            <w:r>
              <w:rPr>
                <w:rFonts w:ascii="Times New Roman"/>
                <w:b w:val="false"/>
                <w:i w:val="false"/>
                <w:color w:val="000000"/>
                <w:sz w:val="20"/>
              </w:rPr>
              <w:t>
</w:t>
            </w:r>
            <w:r>
              <w:rPr>
                <w:rFonts w:ascii="Times New Roman"/>
                <w:b w:val="false"/>
                <w:i w:val="false"/>
                <w:color w:val="000000"/>
                <w:sz w:val="20"/>
              </w:rPr>
              <w:t>"Қостанай-Су"</w:t>
            </w:r>
            <w:r>
              <w:br/>
            </w:r>
            <w:r>
              <w:rPr>
                <w:rFonts w:ascii="Times New Roman"/>
                <w:b w:val="false"/>
                <w:i w:val="false"/>
                <w:color w:val="000000"/>
                <w:sz w:val="20"/>
              </w:rPr>
              <w:t>
</w:t>
            </w:r>
            <w:r>
              <w:rPr>
                <w:rFonts w:ascii="Times New Roman"/>
                <w:b w:val="false"/>
                <w:i w:val="false"/>
                <w:color w:val="000000"/>
                <w:sz w:val="20"/>
              </w:rPr>
              <w:t>мемлекеттік</w:t>
            </w:r>
            <w:r>
              <w:br/>
            </w:r>
            <w:r>
              <w:rPr>
                <w:rFonts w:ascii="Times New Roman"/>
                <w:b w:val="false"/>
                <w:i w:val="false"/>
                <w:color w:val="000000"/>
                <w:sz w:val="20"/>
              </w:rPr>
              <w:t>
</w:t>
            </w:r>
            <w:r>
              <w:rPr>
                <w:rFonts w:ascii="Times New Roman"/>
                <w:b w:val="false"/>
                <w:i w:val="false"/>
                <w:color w:val="000000"/>
                <w:sz w:val="20"/>
              </w:rPr>
              <w:t>коммуналдық</w:t>
            </w:r>
            <w:r>
              <w:br/>
            </w:r>
            <w:r>
              <w:rPr>
                <w:rFonts w:ascii="Times New Roman"/>
                <w:b w:val="false"/>
                <w:i w:val="false"/>
                <w:color w:val="000000"/>
                <w:sz w:val="20"/>
              </w:rPr>
              <w:t>
</w:t>
            </w:r>
            <w:r>
              <w:rPr>
                <w:rFonts w:ascii="Times New Roman"/>
                <w:b w:val="false"/>
                <w:i w:val="false"/>
                <w:color w:val="000000"/>
                <w:sz w:val="20"/>
              </w:rPr>
              <w:t>кәсіпорны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Алдын ала кәсіби</w:t>
            </w:r>
            <w:r>
              <w:br/>
            </w:r>
            <w:r>
              <w:rPr>
                <w:rFonts w:ascii="Times New Roman"/>
                <w:b w:val="false"/>
                <w:i w:val="false"/>
                <w:color w:val="000000"/>
                <w:sz w:val="20"/>
              </w:rPr>
              <w:t>
</w:t>
            </w:r>
            <w:r>
              <w:rPr>
                <w:rFonts w:ascii="Times New Roman"/>
                <w:b w:val="false"/>
                <w:i w:val="false"/>
                <w:color w:val="000000"/>
                <w:sz w:val="20"/>
              </w:rPr>
              <w:t>даярлығын талап</w:t>
            </w:r>
            <w:r>
              <w:br/>
            </w:r>
            <w:r>
              <w:rPr>
                <w:rFonts w:ascii="Times New Roman"/>
                <w:b w:val="false"/>
                <w:i w:val="false"/>
                <w:color w:val="000000"/>
                <w:sz w:val="20"/>
              </w:rPr>
              <w:t>
</w:t>
            </w:r>
            <w:r>
              <w:rPr>
                <w:rFonts w:ascii="Times New Roman"/>
                <w:b w:val="false"/>
                <w:i w:val="false"/>
                <w:color w:val="000000"/>
                <w:sz w:val="20"/>
              </w:rPr>
              <w:t>етпейтін учаскелер</w:t>
            </w:r>
            <w:r>
              <w:br/>
            </w:r>
            <w:r>
              <w:rPr>
                <w:rFonts w:ascii="Times New Roman"/>
                <w:b w:val="false"/>
                <w:i w:val="false"/>
                <w:color w:val="000000"/>
                <w:sz w:val="20"/>
              </w:rPr>
              <w:t>
</w:t>
            </w:r>
            <w:r>
              <w:rPr>
                <w:rFonts w:ascii="Times New Roman"/>
                <w:b w:val="false"/>
                <w:i w:val="false"/>
                <w:color w:val="000000"/>
                <w:sz w:val="20"/>
              </w:rPr>
              <w:t>аланың өлшеу,</w:t>
            </w:r>
            <w:r>
              <w:br/>
            </w:r>
            <w:r>
              <w:rPr>
                <w:rFonts w:ascii="Times New Roman"/>
                <w:b w:val="false"/>
                <w:i w:val="false"/>
                <w:color w:val="000000"/>
                <w:sz w:val="20"/>
              </w:rPr>
              <w:t>
</w:t>
            </w:r>
            <w:r>
              <w:rPr>
                <w:rFonts w:ascii="Times New Roman"/>
                <w:b w:val="false"/>
                <w:i w:val="false"/>
                <w:color w:val="000000"/>
                <w:sz w:val="20"/>
              </w:rPr>
              <w:t>хабарламаларды,</w:t>
            </w:r>
            <w:r>
              <w:br/>
            </w:r>
            <w:r>
              <w:rPr>
                <w:rFonts w:ascii="Times New Roman"/>
                <w:b w:val="false"/>
                <w:i w:val="false"/>
                <w:color w:val="000000"/>
                <w:sz w:val="20"/>
              </w:rPr>
              <w:t>
</w:t>
            </w:r>
            <w:r>
              <w:rPr>
                <w:rFonts w:ascii="Times New Roman"/>
                <w:b w:val="false"/>
                <w:i w:val="false"/>
                <w:color w:val="000000"/>
                <w:sz w:val="20"/>
              </w:rPr>
              <w:t>шақыру қағаздарды</w:t>
            </w:r>
            <w:r>
              <w:br/>
            </w:r>
            <w:r>
              <w:rPr>
                <w:rFonts w:ascii="Times New Roman"/>
                <w:b w:val="false"/>
                <w:i w:val="false"/>
                <w:color w:val="000000"/>
                <w:sz w:val="20"/>
              </w:rPr>
              <w:t>
</w:t>
            </w:r>
            <w:r>
              <w:rPr>
                <w:rFonts w:ascii="Times New Roman"/>
                <w:b w:val="false"/>
                <w:i w:val="false"/>
                <w:color w:val="000000"/>
                <w:sz w:val="20"/>
              </w:rPr>
              <w:t>және ескерту</w:t>
            </w:r>
            <w:r>
              <w:br/>
            </w:r>
            <w:r>
              <w:rPr>
                <w:rFonts w:ascii="Times New Roman"/>
                <w:b w:val="false"/>
                <w:i w:val="false"/>
                <w:color w:val="000000"/>
                <w:sz w:val="20"/>
              </w:rPr>
              <w:t>
</w:t>
            </w:r>
            <w:r>
              <w:rPr>
                <w:rFonts w:ascii="Times New Roman"/>
                <w:b w:val="false"/>
                <w:i w:val="false"/>
                <w:color w:val="000000"/>
                <w:sz w:val="20"/>
              </w:rPr>
              <w:t>қағаздарды беру,</w:t>
            </w:r>
            <w:r>
              <w:br/>
            </w:r>
            <w:r>
              <w:rPr>
                <w:rFonts w:ascii="Times New Roman"/>
                <w:b w:val="false"/>
                <w:i w:val="false"/>
                <w:color w:val="000000"/>
                <w:sz w:val="20"/>
              </w:rPr>
              <w:t>
</w:t>
            </w:r>
            <w:r>
              <w:rPr>
                <w:rFonts w:ascii="Times New Roman"/>
                <w:b w:val="false"/>
                <w:i w:val="false"/>
                <w:color w:val="000000"/>
                <w:sz w:val="20"/>
              </w:rPr>
              <w:t>актілерді жасау</w:t>
            </w:r>
            <w:r>
              <w:br/>
            </w:r>
            <w:r>
              <w:rPr>
                <w:rFonts w:ascii="Times New Roman"/>
                <w:b w:val="false"/>
                <w:i w:val="false"/>
                <w:color w:val="000000"/>
                <w:sz w:val="20"/>
              </w:rPr>
              <w:t>
</w:t>
            </w:r>
            <w:r>
              <w:rPr>
                <w:rFonts w:ascii="Times New Roman"/>
                <w:b w:val="false"/>
                <w:i w:val="false"/>
                <w:color w:val="000000"/>
                <w:sz w:val="20"/>
              </w:rPr>
              <w:t>жұмыстарды</w:t>
            </w:r>
            <w:r>
              <w:br/>
            </w:r>
            <w:r>
              <w:rPr>
                <w:rFonts w:ascii="Times New Roman"/>
                <w:b w:val="false"/>
                <w:i w:val="false"/>
                <w:color w:val="000000"/>
                <w:sz w:val="20"/>
              </w:rPr>
              <w:t>
</w:t>
            </w:r>
            <w:r>
              <w:rPr>
                <w:rFonts w:ascii="Times New Roman"/>
                <w:b w:val="false"/>
                <w:i w:val="false"/>
                <w:color w:val="000000"/>
                <w:sz w:val="20"/>
              </w:rPr>
              <w:t>жүргізуге көмек</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15300</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w:t>
            </w:r>
            <w:r>
              <w:br/>
            </w:r>
            <w:r>
              <w:rPr>
                <w:rFonts w:ascii="Times New Roman"/>
                <w:b w:val="false"/>
                <w:i w:val="false"/>
                <w:color w:val="000000"/>
                <w:sz w:val="20"/>
              </w:rPr>
              <w:t>
</w:t>
            </w:r>
            <w:r>
              <w:rPr>
                <w:rFonts w:ascii="Times New Roman"/>
                <w:b w:val="false"/>
                <w:i w:val="false"/>
                <w:color w:val="000000"/>
                <w:sz w:val="20"/>
              </w:rPr>
              <w:t>Республикасының</w:t>
            </w:r>
            <w:r>
              <w:br/>
            </w:r>
            <w:r>
              <w:rPr>
                <w:rFonts w:ascii="Times New Roman"/>
                <w:b w:val="false"/>
                <w:i w:val="false"/>
                <w:color w:val="000000"/>
                <w:sz w:val="20"/>
              </w:rPr>
              <w:t>
</w:t>
            </w:r>
            <w:r>
              <w:rPr>
                <w:rFonts w:ascii="Times New Roman"/>
                <w:b w:val="false"/>
                <w:i w:val="false"/>
                <w:color w:val="000000"/>
                <w:sz w:val="20"/>
              </w:rPr>
              <w:t>еңбек заңнамасында</w:t>
            </w:r>
            <w:r>
              <w:br/>
            </w:r>
            <w:r>
              <w:rPr>
                <w:rFonts w:ascii="Times New Roman"/>
                <w:b w:val="false"/>
                <w:i w:val="false"/>
                <w:color w:val="000000"/>
                <w:sz w:val="20"/>
              </w:rPr>
              <w:t>
</w:t>
            </w:r>
            <w:r>
              <w:rPr>
                <w:rFonts w:ascii="Times New Roman"/>
                <w:b w:val="false"/>
                <w:i w:val="false"/>
                <w:color w:val="000000"/>
                <w:sz w:val="20"/>
              </w:rPr>
              <w:t>көзделген</w:t>
            </w:r>
            <w:r>
              <w:br/>
            </w:r>
            <w:r>
              <w:rPr>
                <w:rFonts w:ascii="Times New Roman"/>
                <w:b w:val="false"/>
                <w:i w:val="false"/>
                <w:color w:val="000000"/>
                <w:sz w:val="20"/>
              </w:rPr>
              <w:t>
</w:t>
            </w:r>
            <w:r>
              <w:rPr>
                <w:rFonts w:ascii="Times New Roman"/>
                <w:b w:val="false"/>
                <w:i w:val="false"/>
                <w:color w:val="000000"/>
                <w:sz w:val="20"/>
              </w:rPr>
              <w:t>шектеулерді ескере</w:t>
            </w:r>
            <w:r>
              <w:br/>
            </w:r>
            <w:r>
              <w:rPr>
                <w:rFonts w:ascii="Times New Roman"/>
                <w:b w:val="false"/>
                <w:i w:val="false"/>
                <w:color w:val="000000"/>
                <w:sz w:val="20"/>
              </w:rPr>
              <w:t>
</w:t>
            </w:r>
            <w:r>
              <w:rPr>
                <w:rFonts w:ascii="Times New Roman"/>
                <w:b w:val="false"/>
                <w:i w:val="false"/>
                <w:color w:val="000000"/>
                <w:sz w:val="20"/>
              </w:rPr>
              <w:t>отырып, екі демалыс</w:t>
            </w:r>
            <w:r>
              <w:br/>
            </w:r>
            <w:r>
              <w:rPr>
                <w:rFonts w:ascii="Times New Roman"/>
                <w:b w:val="false"/>
                <w:i w:val="false"/>
                <w:color w:val="000000"/>
                <w:sz w:val="20"/>
              </w:rPr>
              <w:t>
</w:t>
            </w:r>
            <w:r>
              <w:rPr>
                <w:rFonts w:ascii="Times New Roman"/>
                <w:b w:val="false"/>
                <w:i w:val="false"/>
                <w:color w:val="000000"/>
                <w:sz w:val="20"/>
              </w:rPr>
              <w:t>күні, бір сағаттан</w:t>
            </w:r>
            <w:r>
              <w:br/>
            </w:r>
            <w:r>
              <w:rPr>
                <w:rFonts w:ascii="Times New Roman"/>
                <w:b w:val="false"/>
                <w:i w:val="false"/>
                <w:color w:val="000000"/>
                <w:sz w:val="20"/>
              </w:rPr>
              <w:t>
</w:t>
            </w:r>
            <w:r>
              <w:rPr>
                <w:rFonts w:ascii="Times New Roman"/>
                <w:b w:val="false"/>
                <w:i w:val="false"/>
                <w:color w:val="000000"/>
                <w:sz w:val="20"/>
              </w:rPr>
              <w:t>кем емес түскі ас</w:t>
            </w:r>
            <w:r>
              <w:br/>
            </w:r>
            <w:r>
              <w:rPr>
                <w:rFonts w:ascii="Times New Roman"/>
                <w:b w:val="false"/>
                <w:i w:val="false"/>
                <w:color w:val="000000"/>
                <w:sz w:val="20"/>
              </w:rPr>
              <w:t>
</w:t>
            </w:r>
            <w:r>
              <w:rPr>
                <w:rFonts w:ascii="Times New Roman"/>
                <w:b w:val="false"/>
                <w:i w:val="false"/>
                <w:color w:val="000000"/>
                <w:sz w:val="20"/>
              </w:rPr>
              <w:t>үзілісі бар</w:t>
            </w:r>
            <w:r>
              <w:br/>
            </w:r>
            <w:r>
              <w:rPr>
                <w:rFonts w:ascii="Times New Roman"/>
                <w:b w:val="false"/>
                <w:i w:val="false"/>
                <w:color w:val="000000"/>
                <w:sz w:val="20"/>
              </w:rPr>
              <w:t>
</w:t>
            </w:r>
            <w:r>
              <w:rPr>
                <w:rFonts w:ascii="Times New Roman"/>
                <w:b w:val="false"/>
                <w:i w:val="false"/>
                <w:color w:val="000000"/>
                <w:sz w:val="20"/>
              </w:rPr>
              <w:t>қоғамдық</w:t>
            </w:r>
            <w:r>
              <w:br/>
            </w:r>
            <w:r>
              <w:rPr>
                <w:rFonts w:ascii="Times New Roman"/>
                <w:b w:val="false"/>
                <w:i w:val="false"/>
                <w:color w:val="000000"/>
                <w:sz w:val="20"/>
              </w:rPr>
              <w:t>
</w:t>
            </w:r>
            <w:r>
              <w:rPr>
                <w:rFonts w:ascii="Times New Roman"/>
                <w:b w:val="false"/>
                <w:i w:val="false"/>
                <w:color w:val="000000"/>
                <w:sz w:val="20"/>
              </w:rPr>
              <w:t>жұмыстардың бір</w:t>
            </w:r>
            <w:r>
              <w:br/>
            </w:r>
            <w:r>
              <w:rPr>
                <w:rFonts w:ascii="Times New Roman"/>
                <w:b w:val="false"/>
                <w:i w:val="false"/>
                <w:color w:val="000000"/>
                <w:sz w:val="20"/>
              </w:rPr>
              <w:t>
</w:t>
            </w:r>
            <w:r>
              <w:rPr>
                <w:rFonts w:ascii="Times New Roman"/>
                <w:b w:val="false"/>
                <w:i w:val="false"/>
                <w:color w:val="000000"/>
                <w:sz w:val="20"/>
              </w:rPr>
              <w:t>қатысушысының жұмыс</w:t>
            </w:r>
            <w:r>
              <w:br/>
            </w:r>
            <w:r>
              <w:rPr>
                <w:rFonts w:ascii="Times New Roman"/>
                <w:b w:val="false"/>
                <w:i w:val="false"/>
                <w:color w:val="000000"/>
                <w:sz w:val="20"/>
              </w:rPr>
              <w:t>
</w:t>
            </w:r>
            <w:r>
              <w:rPr>
                <w:rFonts w:ascii="Times New Roman"/>
                <w:b w:val="false"/>
                <w:i w:val="false"/>
                <w:color w:val="000000"/>
                <w:sz w:val="20"/>
              </w:rPr>
              <w:t>аптасының ұзақтығы</w:t>
            </w:r>
            <w:r>
              <w:br/>
            </w:r>
            <w:r>
              <w:rPr>
                <w:rFonts w:ascii="Times New Roman"/>
                <w:b w:val="false"/>
                <w:i w:val="false"/>
                <w:color w:val="000000"/>
                <w:sz w:val="20"/>
              </w:rPr>
              <w:t>
</w:t>
            </w:r>
            <w:r>
              <w:rPr>
                <w:rFonts w:ascii="Times New Roman"/>
                <w:b w:val="false"/>
                <w:i w:val="false"/>
                <w:color w:val="000000"/>
                <w:sz w:val="20"/>
              </w:rPr>
              <w:t>- аптасына 40</w:t>
            </w:r>
            <w:r>
              <w:br/>
            </w:r>
            <w:r>
              <w:rPr>
                <w:rFonts w:ascii="Times New Roman"/>
                <w:b w:val="false"/>
                <w:i w:val="false"/>
                <w:color w:val="000000"/>
                <w:sz w:val="20"/>
              </w:rPr>
              <w:t>
</w:t>
            </w:r>
            <w:r>
              <w:rPr>
                <w:rFonts w:ascii="Times New Roman"/>
                <w:b w:val="false"/>
                <w:i w:val="false"/>
                <w:color w:val="000000"/>
                <w:sz w:val="20"/>
              </w:rPr>
              <w:t>сағаттан аспайды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қаласы</w:t>
            </w:r>
            <w:r>
              <w:br/>
            </w:r>
            <w:r>
              <w:rPr>
                <w:rFonts w:ascii="Times New Roman"/>
                <w:b w:val="false"/>
                <w:i w:val="false"/>
                <w:color w:val="000000"/>
                <w:sz w:val="20"/>
              </w:rPr>
              <w:t>
</w:t>
            </w:r>
            <w:r>
              <w:rPr>
                <w:rFonts w:ascii="Times New Roman"/>
                <w:b w:val="false"/>
                <w:i w:val="false"/>
                <w:color w:val="000000"/>
                <w:sz w:val="20"/>
              </w:rPr>
              <w:t>әкімдігінің</w:t>
            </w:r>
            <w:r>
              <w:br/>
            </w:r>
            <w:r>
              <w:rPr>
                <w:rFonts w:ascii="Times New Roman"/>
                <w:b w:val="false"/>
                <w:i w:val="false"/>
                <w:color w:val="000000"/>
                <w:sz w:val="20"/>
              </w:rPr>
              <w:t>
</w:t>
            </w:r>
            <w:r>
              <w:rPr>
                <w:rFonts w:ascii="Times New Roman"/>
                <w:b w:val="false"/>
                <w:i w:val="false"/>
                <w:color w:val="000000"/>
                <w:sz w:val="20"/>
              </w:rPr>
              <w:t>тұрғын үй -</w:t>
            </w:r>
            <w:r>
              <w:br/>
            </w:r>
            <w:r>
              <w:rPr>
                <w:rFonts w:ascii="Times New Roman"/>
                <w:b w:val="false"/>
                <w:i w:val="false"/>
                <w:color w:val="000000"/>
                <w:sz w:val="20"/>
              </w:rPr>
              <w:t>
</w:t>
            </w:r>
            <w:r>
              <w:rPr>
                <w:rFonts w:ascii="Times New Roman"/>
                <w:b w:val="false"/>
                <w:i w:val="false"/>
                <w:color w:val="000000"/>
                <w:sz w:val="20"/>
              </w:rPr>
              <w:t>коммуналдық</w:t>
            </w:r>
            <w:r>
              <w:br/>
            </w:r>
            <w:r>
              <w:rPr>
                <w:rFonts w:ascii="Times New Roman"/>
                <w:b w:val="false"/>
                <w:i w:val="false"/>
                <w:color w:val="000000"/>
                <w:sz w:val="20"/>
              </w:rPr>
              <w:t>
</w:t>
            </w:r>
            <w:r>
              <w:rPr>
                <w:rFonts w:ascii="Times New Roman"/>
                <w:b w:val="false"/>
                <w:i w:val="false"/>
                <w:color w:val="000000"/>
                <w:sz w:val="20"/>
              </w:rPr>
              <w:t>шаруашылығы,</w:t>
            </w:r>
            <w:r>
              <w:br/>
            </w:r>
            <w:r>
              <w:rPr>
                <w:rFonts w:ascii="Times New Roman"/>
                <w:b w:val="false"/>
                <w:i w:val="false"/>
                <w:color w:val="000000"/>
                <w:sz w:val="20"/>
              </w:rPr>
              <w:t>
</w:t>
            </w:r>
            <w:r>
              <w:rPr>
                <w:rFonts w:ascii="Times New Roman"/>
                <w:b w:val="false"/>
                <w:i w:val="false"/>
                <w:color w:val="000000"/>
                <w:sz w:val="20"/>
              </w:rPr>
              <w:t>жолаушылар көлігі</w:t>
            </w:r>
            <w:r>
              <w:br/>
            </w:r>
            <w:r>
              <w:rPr>
                <w:rFonts w:ascii="Times New Roman"/>
                <w:b w:val="false"/>
                <w:i w:val="false"/>
                <w:color w:val="000000"/>
                <w:sz w:val="20"/>
              </w:rPr>
              <w:t>
</w:t>
            </w:r>
            <w:r>
              <w:rPr>
                <w:rFonts w:ascii="Times New Roman"/>
                <w:b w:val="false"/>
                <w:i w:val="false"/>
                <w:color w:val="000000"/>
                <w:sz w:val="20"/>
              </w:rPr>
              <w:t>және автомобиль</w:t>
            </w:r>
            <w:r>
              <w:br/>
            </w:r>
            <w:r>
              <w:rPr>
                <w:rFonts w:ascii="Times New Roman"/>
                <w:b w:val="false"/>
                <w:i w:val="false"/>
                <w:color w:val="000000"/>
                <w:sz w:val="20"/>
              </w:rPr>
              <w:t>
</w:t>
            </w:r>
            <w:r>
              <w:rPr>
                <w:rFonts w:ascii="Times New Roman"/>
                <w:b w:val="false"/>
                <w:i w:val="false"/>
                <w:color w:val="000000"/>
                <w:sz w:val="20"/>
              </w:rPr>
              <w:t>жолдары бөлімі"</w:t>
            </w:r>
            <w:r>
              <w:br/>
            </w:r>
            <w:r>
              <w:rPr>
                <w:rFonts w:ascii="Times New Roman"/>
                <w:b w:val="false"/>
                <w:i w:val="false"/>
                <w:color w:val="000000"/>
                <w:sz w:val="20"/>
              </w:rPr>
              <w:t>
</w:t>
            </w:r>
            <w:r>
              <w:rPr>
                <w:rFonts w:ascii="Times New Roman"/>
                <w:b w:val="false"/>
                <w:i w:val="false"/>
                <w:color w:val="000000"/>
                <w:sz w:val="20"/>
              </w:rPr>
              <w:t>мемлекеттік</w:t>
            </w:r>
            <w:r>
              <w:br/>
            </w:r>
            <w:r>
              <w:rPr>
                <w:rFonts w:ascii="Times New Roman"/>
                <w:b w:val="false"/>
                <w:i w:val="false"/>
                <w:color w:val="000000"/>
                <w:sz w:val="20"/>
              </w:rPr>
              <w:t>
</w:t>
            </w:r>
            <w:r>
              <w:rPr>
                <w:rFonts w:ascii="Times New Roman"/>
                <w:b w:val="false"/>
                <w:i w:val="false"/>
                <w:color w:val="000000"/>
                <w:sz w:val="20"/>
              </w:rPr>
              <w:t>мекемесінің</w:t>
            </w:r>
            <w:r>
              <w:br/>
            </w:r>
            <w:r>
              <w:rPr>
                <w:rFonts w:ascii="Times New Roman"/>
                <w:b w:val="false"/>
                <w:i w:val="false"/>
                <w:color w:val="000000"/>
                <w:sz w:val="20"/>
              </w:rPr>
              <w:t>
</w:t>
            </w:r>
            <w:r>
              <w:rPr>
                <w:rFonts w:ascii="Times New Roman"/>
                <w:b w:val="false"/>
                <w:i w:val="false"/>
                <w:color w:val="000000"/>
                <w:sz w:val="20"/>
              </w:rPr>
              <w:t>Қостанай қаласы</w:t>
            </w:r>
            <w:r>
              <w:br/>
            </w:r>
            <w:r>
              <w:rPr>
                <w:rFonts w:ascii="Times New Roman"/>
                <w:b w:val="false"/>
                <w:i w:val="false"/>
                <w:color w:val="000000"/>
                <w:sz w:val="20"/>
              </w:rPr>
              <w:t>
</w:t>
            </w:r>
            <w:r>
              <w:rPr>
                <w:rFonts w:ascii="Times New Roman"/>
                <w:b w:val="false"/>
                <w:i w:val="false"/>
                <w:color w:val="000000"/>
                <w:sz w:val="20"/>
              </w:rPr>
              <w:t>әкімдігінің</w:t>
            </w:r>
            <w:r>
              <w:br/>
            </w:r>
            <w:r>
              <w:rPr>
                <w:rFonts w:ascii="Times New Roman"/>
                <w:b w:val="false"/>
                <w:i w:val="false"/>
                <w:color w:val="000000"/>
                <w:sz w:val="20"/>
              </w:rPr>
              <w:t>
</w:t>
            </w:r>
            <w:r>
              <w:rPr>
                <w:rFonts w:ascii="Times New Roman"/>
                <w:b w:val="false"/>
                <w:i w:val="false"/>
                <w:color w:val="000000"/>
                <w:sz w:val="20"/>
              </w:rPr>
              <w:t>"Мәдениет және</w:t>
            </w:r>
            <w:r>
              <w:br/>
            </w:r>
            <w:r>
              <w:rPr>
                <w:rFonts w:ascii="Times New Roman"/>
                <w:b w:val="false"/>
                <w:i w:val="false"/>
                <w:color w:val="000000"/>
                <w:sz w:val="20"/>
              </w:rPr>
              <w:t>
</w:t>
            </w:r>
            <w:r>
              <w:rPr>
                <w:rFonts w:ascii="Times New Roman"/>
                <w:b w:val="false"/>
                <w:i w:val="false"/>
                <w:color w:val="000000"/>
                <w:sz w:val="20"/>
              </w:rPr>
              <w:t>демалыс паркі"</w:t>
            </w:r>
            <w:r>
              <w:br/>
            </w:r>
            <w:r>
              <w:rPr>
                <w:rFonts w:ascii="Times New Roman"/>
                <w:b w:val="false"/>
                <w:i w:val="false"/>
                <w:color w:val="000000"/>
                <w:sz w:val="20"/>
              </w:rPr>
              <w:t>
</w:t>
            </w:r>
            <w:r>
              <w:rPr>
                <w:rFonts w:ascii="Times New Roman"/>
                <w:b w:val="false"/>
                <w:i w:val="false"/>
                <w:color w:val="000000"/>
                <w:sz w:val="20"/>
              </w:rPr>
              <w:t>мемлекеттік</w:t>
            </w:r>
            <w:r>
              <w:br/>
            </w:r>
            <w:r>
              <w:rPr>
                <w:rFonts w:ascii="Times New Roman"/>
                <w:b w:val="false"/>
                <w:i w:val="false"/>
                <w:color w:val="000000"/>
                <w:sz w:val="20"/>
              </w:rPr>
              <w:t>
</w:t>
            </w:r>
            <w:r>
              <w:rPr>
                <w:rFonts w:ascii="Times New Roman"/>
                <w:b w:val="false"/>
                <w:i w:val="false"/>
                <w:color w:val="000000"/>
                <w:sz w:val="20"/>
              </w:rPr>
              <w:t>коммуналдық</w:t>
            </w:r>
            <w:r>
              <w:br/>
            </w:r>
            <w:r>
              <w:rPr>
                <w:rFonts w:ascii="Times New Roman"/>
                <w:b w:val="false"/>
                <w:i w:val="false"/>
                <w:color w:val="000000"/>
                <w:sz w:val="20"/>
              </w:rPr>
              <w:t>
</w:t>
            </w:r>
            <w:r>
              <w:rPr>
                <w:rFonts w:ascii="Times New Roman"/>
                <w:b w:val="false"/>
                <w:i w:val="false"/>
                <w:color w:val="000000"/>
                <w:sz w:val="20"/>
              </w:rPr>
              <w:t>кәсіпорны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Алдын ала кәсіби</w:t>
            </w:r>
            <w:r>
              <w:br/>
            </w:r>
            <w:r>
              <w:rPr>
                <w:rFonts w:ascii="Times New Roman"/>
                <w:b w:val="false"/>
                <w:i w:val="false"/>
                <w:color w:val="000000"/>
                <w:sz w:val="20"/>
              </w:rPr>
              <w:t>
</w:t>
            </w:r>
            <w:r>
              <w:rPr>
                <w:rFonts w:ascii="Times New Roman"/>
                <w:b w:val="false"/>
                <w:i w:val="false"/>
                <w:color w:val="000000"/>
                <w:sz w:val="20"/>
              </w:rPr>
              <w:t>даярлығын талап</w:t>
            </w:r>
            <w:r>
              <w:br/>
            </w:r>
            <w:r>
              <w:rPr>
                <w:rFonts w:ascii="Times New Roman"/>
                <w:b w:val="false"/>
                <w:i w:val="false"/>
                <w:color w:val="000000"/>
                <w:sz w:val="20"/>
              </w:rPr>
              <w:t>
</w:t>
            </w:r>
            <w:r>
              <w:rPr>
                <w:rFonts w:ascii="Times New Roman"/>
                <w:b w:val="false"/>
                <w:i w:val="false"/>
                <w:color w:val="000000"/>
                <w:sz w:val="20"/>
              </w:rPr>
              <w:t>етпейтін орталық</w:t>
            </w:r>
            <w:r>
              <w:br/>
            </w:r>
            <w:r>
              <w:rPr>
                <w:rFonts w:ascii="Times New Roman"/>
                <w:b w:val="false"/>
                <w:i w:val="false"/>
                <w:color w:val="000000"/>
                <w:sz w:val="20"/>
              </w:rPr>
              <w:t>
</w:t>
            </w:r>
            <w:r>
              <w:rPr>
                <w:rFonts w:ascii="Times New Roman"/>
                <w:b w:val="false"/>
                <w:i w:val="false"/>
                <w:color w:val="000000"/>
                <w:sz w:val="20"/>
              </w:rPr>
              <w:t>сквер және қалалық</w:t>
            </w:r>
            <w:r>
              <w:br/>
            </w:r>
            <w:r>
              <w:rPr>
                <w:rFonts w:ascii="Times New Roman"/>
                <w:b w:val="false"/>
                <w:i w:val="false"/>
                <w:color w:val="000000"/>
                <w:sz w:val="20"/>
              </w:rPr>
              <w:t>
</w:t>
            </w:r>
            <w:r>
              <w:rPr>
                <w:rFonts w:ascii="Times New Roman"/>
                <w:b w:val="false"/>
                <w:i w:val="false"/>
                <w:color w:val="000000"/>
                <w:sz w:val="20"/>
              </w:rPr>
              <w:t>жағажай аумағын</w:t>
            </w:r>
            <w:r>
              <w:br/>
            </w:r>
            <w:r>
              <w:rPr>
                <w:rFonts w:ascii="Times New Roman"/>
                <w:b w:val="false"/>
                <w:i w:val="false"/>
                <w:color w:val="000000"/>
                <w:sz w:val="20"/>
              </w:rPr>
              <w:t>
</w:t>
            </w:r>
            <w:r>
              <w:rPr>
                <w:rFonts w:ascii="Times New Roman"/>
                <w:b w:val="false"/>
                <w:i w:val="false"/>
                <w:color w:val="000000"/>
                <w:sz w:val="20"/>
              </w:rPr>
              <w:t>абаттандыруға</w:t>
            </w:r>
            <w:r>
              <w:br/>
            </w:r>
            <w:r>
              <w:rPr>
                <w:rFonts w:ascii="Times New Roman"/>
                <w:b w:val="false"/>
                <w:i w:val="false"/>
                <w:color w:val="000000"/>
                <w:sz w:val="20"/>
              </w:rPr>
              <w:t>
</w:t>
            </w:r>
            <w:r>
              <w:rPr>
                <w:rFonts w:ascii="Times New Roman"/>
                <w:b w:val="false"/>
                <w:i w:val="false"/>
                <w:color w:val="000000"/>
                <w:sz w:val="20"/>
              </w:rPr>
              <w:t>көмек.</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31548</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w:t>
            </w:r>
            <w:r>
              <w:br/>
            </w:r>
            <w:r>
              <w:rPr>
                <w:rFonts w:ascii="Times New Roman"/>
                <w:b w:val="false"/>
                <w:i w:val="false"/>
                <w:color w:val="000000"/>
                <w:sz w:val="20"/>
              </w:rPr>
              <w:t>
</w:t>
            </w:r>
            <w:r>
              <w:rPr>
                <w:rFonts w:ascii="Times New Roman"/>
                <w:b w:val="false"/>
                <w:i w:val="false"/>
                <w:color w:val="000000"/>
                <w:sz w:val="20"/>
              </w:rPr>
              <w:t>Республикасының</w:t>
            </w:r>
            <w:r>
              <w:br/>
            </w:r>
            <w:r>
              <w:rPr>
                <w:rFonts w:ascii="Times New Roman"/>
                <w:b w:val="false"/>
                <w:i w:val="false"/>
                <w:color w:val="000000"/>
                <w:sz w:val="20"/>
              </w:rPr>
              <w:t>
</w:t>
            </w:r>
            <w:r>
              <w:rPr>
                <w:rFonts w:ascii="Times New Roman"/>
                <w:b w:val="false"/>
                <w:i w:val="false"/>
                <w:color w:val="000000"/>
                <w:sz w:val="20"/>
              </w:rPr>
              <w:t>еңбек заңнамасында</w:t>
            </w:r>
            <w:r>
              <w:br/>
            </w:r>
            <w:r>
              <w:rPr>
                <w:rFonts w:ascii="Times New Roman"/>
                <w:b w:val="false"/>
                <w:i w:val="false"/>
                <w:color w:val="000000"/>
                <w:sz w:val="20"/>
              </w:rPr>
              <w:t>
</w:t>
            </w:r>
            <w:r>
              <w:rPr>
                <w:rFonts w:ascii="Times New Roman"/>
                <w:b w:val="false"/>
                <w:i w:val="false"/>
                <w:color w:val="000000"/>
                <w:sz w:val="20"/>
              </w:rPr>
              <w:t>көзделген</w:t>
            </w:r>
            <w:r>
              <w:br/>
            </w:r>
            <w:r>
              <w:rPr>
                <w:rFonts w:ascii="Times New Roman"/>
                <w:b w:val="false"/>
                <w:i w:val="false"/>
                <w:color w:val="000000"/>
                <w:sz w:val="20"/>
              </w:rPr>
              <w:t>
</w:t>
            </w:r>
            <w:r>
              <w:rPr>
                <w:rFonts w:ascii="Times New Roman"/>
                <w:b w:val="false"/>
                <w:i w:val="false"/>
                <w:color w:val="000000"/>
                <w:sz w:val="20"/>
              </w:rPr>
              <w:t>шектеулерді ескере</w:t>
            </w:r>
            <w:r>
              <w:br/>
            </w:r>
            <w:r>
              <w:rPr>
                <w:rFonts w:ascii="Times New Roman"/>
                <w:b w:val="false"/>
                <w:i w:val="false"/>
                <w:color w:val="000000"/>
                <w:sz w:val="20"/>
              </w:rPr>
              <w:t>
</w:t>
            </w:r>
            <w:r>
              <w:rPr>
                <w:rFonts w:ascii="Times New Roman"/>
                <w:b w:val="false"/>
                <w:i w:val="false"/>
                <w:color w:val="000000"/>
                <w:sz w:val="20"/>
              </w:rPr>
              <w:t>отырып, екі демалыс</w:t>
            </w:r>
            <w:r>
              <w:br/>
            </w:r>
            <w:r>
              <w:rPr>
                <w:rFonts w:ascii="Times New Roman"/>
                <w:b w:val="false"/>
                <w:i w:val="false"/>
                <w:color w:val="000000"/>
                <w:sz w:val="20"/>
              </w:rPr>
              <w:t>
</w:t>
            </w:r>
            <w:r>
              <w:rPr>
                <w:rFonts w:ascii="Times New Roman"/>
                <w:b w:val="false"/>
                <w:i w:val="false"/>
                <w:color w:val="000000"/>
                <w:sz w:val="20"/>
              </w:rPr>
              <w:t>күні, бір сағаттан</w:t>
            </w:r>
            <w:r>
              <w:br/>
            </w:r>
            <w:r>
              <w:rPr>
                <w:rFonts w:ascii="Times New Roman"/>
                <w:b w:val="false"/>
                <w:i w:val="false"/>
                <w:color w:val="000000"/>
                <w:sz w:val="20"/>
              </w:rPr>
              <w:t>
</w:t>
            </w:r>
            <w:r>
              <w:rPr>
                <w:rFonts w:ascii="Times New Roman"/>
                <w:b w:val="false"/>
                <w:i w:val="false"/>
                <w:color w:val="000000"/>
                <w:sz w:val="20"/>
              </w:rPr>
              <w:t>кем емес түскі ас</w:t>
            </w:r>
            <w:r>
              <w:br/>
            </w:r>
            <w:r>
              <w:rPr>
                <w:rFonts w:ascii="Times New Roman"/>
                <w:b w:val="false"/>
                <w:i w:val="false"/>
                <w:color w:val="000000"/>
                <w:sz w:val="20"/>
              </w:rPr>
              <w:t>
</w:t>
            </w:r>
            <w:r>
              <w:rPr>
                <w:rFonts w:ascii="Times New Roman"/>
                <w:b w:val="false"/>
                <w:i w:val="false"/>
                <w:color w:val="000000"/>
                <w:sz w:val="20"/>
              </w:rPr>
              <w:t>үзілісі бар</w:t>
            </w:r>
            <w:r>
              <w:br/>
            </w:r>
            <w:r>
              <w:rPr>
                <w:rFonts w:ascii="Times New Roman"/>
                <w:b w:val="false"/>
                <w:i w:val="false"/>
                <w:color w:val="000000"/>
                <w:sz w:val="20"/>
              </w:rPr>
              <w:t>
</w:t>
            </w:r>
            <w:r>
              <w:rPr>
                <w:rFonts w:ascii="Times New Roman"/>
                <w:b w:val="false"/>
                <w:i w:val="false"/>
                <w:color w:val="000000"/>
                <w:sz w:val="20"/>
              </w:rPr>
              <w:t>қоғамдық</w:t>
            </w:r>
            <w:r>
              <w:br/>
            </w:r>
            <w:r>
              <w:rPr>
                <w:rFonts w:ascii="Times New Roman"/>
                <w:b w:val="false"/>
                <w:i w:val="false"/>
                <w:color w:val="000000"/>
                <w:sz w:val="20"/>
              </w:rPr>
              <w:t>
</w:t>
            </w:r>
            <w:r>
              <w:rPr>
                <w:rFonts w:ascii="Times New Roman"/>
                <w:b w:val="false"/>
                <w:i w:val="false"/>
                <w:color w:val="000000"/>
                <w:sz w:val="20"/>
              </w:rPr>
              <w:t>жұмыстардың бір</w:t>
            </w:r>
            <w:r>
              <w:br/>
            </w:r>
            <w:r>
              <w:rPr>
                <w:rFonts w:ascii="Times New Roman"/>
                <w:b w:val="false"/>
                <w:i w:val="false"/>
                <w:color w:val="000000"/>
                <w:sz w:val="20"/>
              </w:rPr>
              <w:t>
</w:t>
            </w:r>
            <w:r>
              <w:rPr>
                <w:rFonts w:ascii="Times New Roman"/>
                <w:b w:val="false"/>
                <w:i w:val="false"/>
                <w:color w:val="000000"/>
                <w:sz w:val="20"/>
              </w:rPr>
              <w:t>қатысушысының жұмыс</w:t>
            </w:r>
            <w:r>
              <w:br/>
            </w:r>
            <w:r>
              <w:rPr>
                <w:rFonts w:ascii="Times New Roman"/>
                <w:b w:val="false"/>
                <w:i w:val="false"/>
                <w:color w:val="000000"/>
                <w:sz w:val="20"/>
              </w:rPr>
              <w:t>
</w:t>
            </w:r>
            <w:r>
              <w:rPr>
                <w:rFonts w:ascii="Times New Roman"/>
                <w:b w:val="false"/>
                <w:i w:val="false"/>
                <w:color w:val="000000"/>
                <w:sz w:val="20"/>
              </w:rPr>
              <w:t>аптасының ұзақтығы</w:t>
            </w:r>
            <w:r>
              <w:br/>
            </w:r>
            <w:r>
              <w:rPr>
                <w:rFonts w:ascii="Times New Roman"/>
                <w:b w:val="false"/>
                <w:i w:val="false"/>
                <w:color w:val="000000"/>
                <w:sz w:val="20"/>
              </w:rPr>
              <w:t>
</w:t>
            </w:r>
            <w:r>
              <w:rPr>
                <w:rFonts w:ascii="Times New Roman"/>
                <w:b w:val="false"/>
                <w:i w:val="false"/>
                <w:color w:val="000000"/>
                <w:sz w:val="20"/>
              </w:rPr>
              <w:t>- аптасына 40</w:t>
            </w:r>
            <w:r>
              <w:br/>
            </w:r>
            <w:r>
              <w:rPr>
                <w:rFonts w:ascii="Times New Roman"/>
                <w:b w:val="false"/>
                <w:i w:val="false"/>
                <w:color w:val="000000"/>
                <w:sz w:val="20"/>
              </w:rPr>
              <w:t>
</w:t>
            </w:r>
            <w:r>
              <w:rPr>
                <w:rFonts w:ascii="Times New Roman"/>
                <w:b w:val="false"/>
                <w:i w:val="false"/>
                <w:color w:val="000000"/>
                <w:sz w:val="20"/>
              </w:rPr>
              <w:t>сағаттан аспайды.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r>
              <w:br/>
            </w:r>
            <w:r>
              <w:rPr>
                <w:rFonts w:ascii="Times New Roman"/>
                <w:b w:val="false"/>
                <w:i w:val="false"/>
                <w:color w:val="000000"/>
                <w:sz w:val="20"/>
              </w:rPr>
              <w:t>
</w:t>
            </w:r>
            <w:r>
              <w:rPr>
                <w:rFonts w:ascii="Times New Roman"/>
                <w:b w:val="false"/>
                <w:i w:val="false"/>
                <w:color w:val="000000"/>
                <w:sz w:val="20"/>
              </w:rPr>
              <w:t>әкімдігінің</w:t>
            </w:r>
            <w:r>
              <w:br/>
            </w:r>
            <w:r>
              <w:rPr>
                <w:rFonts w:ascii="Times New Roman"/>
                <w:b w:val="false"/>
                <w:i w:val="false"/>
                <w:color w:val="000000"/>
                <w:sz w:val="20"/>
              </w:rPr>
              <w:t>
</w:t>
            </w:r>
            <w:r>
              <w:rPr>
                <w:rFonts w:ascii="Times New Roman"/>
                <w:b w:val="false"/>
                <w:i w:val="false"/>
                <w:color w:val="000000"/>
                <w:sz w:val="20"/>
              </w:rPr>
              <w:t>денсаулық сақтау</w:t>
            </w:r>
            <w:r>
              <w:br/>
            </w:r>
            <w:r>
              <w:rPr>
                <w:rFonts w:ascii="Times New Roman"/>
                <w:b w:val="false"/>
                <w:i w:val="false"/>
                <w:color w:val="000000"/>
                <w:sz w:val="20"/>
              </w:rPr>
              <w:t>
</w:t>
            </w:r>
            <w:r>
              <w:rPr>
                <w:rFonts w:ascii="Times New Roman"/>
                <w:b w:val="false"/>
                <w:i w:val="false"/>
                <w:color w:val="000000"/>
                <w:sz w:val="20"/>
              </w:rPr>
              <w:t>басқармасының</w:t>
            </w:r>
            <w:r>
              <w:br/>
            </w:r>
            <w:r>
              <w:rPr>
                <w:rFonts w:ascii="Times New Roman"/>
                <w:b w:val="false"/>
                <w:i w:val="false"/>
                <w:color w:val="000000"/>
                <w:sz w:val="20"/>
              </w:rPr>
              <w:t>
</w:t>
            </w:r>
            <w:r>
              <w:rPr>
                <w:rFonts w:ascii="Times New Roman"/>
                <w:b w:val="false"/>
                <w:i w:val="false"/>
                <w:color w:val="000000"/>
                <w:sz w:val="20"/>
              </w:rPr>
              <w:t>"Қостанай қалалық</w:t>
            </w:r>
            <w:r>
              <w:br/>
            </w:r>
            <w:r>
              <w:rPr>
                <w:rFonts w:ascii="Times New Roman"/>
                <w:b w:val="false"/>
                <w:i w:val="false"/>
                <w:color w:val="000000"/>
                <w:sz w:val="20"/>
              </w:rPr>
              <w:t>
</w:t>
            </w:r>
            <w:r>
              <w:rPr>
                <w:rFonts w:ascii="Times New Roman"/>
                <w:b w:val="false"/>
                <w:i w:val="false"/>
                <w:color w:val="000000"/>
                <w:sz w:val="20"/>
              </w:rPr>
              <w:t>ауруханасы"</w:t>
            </w:r>
            <w:r>
              <w:br/>
            </w:r>
            <w:r>
              <w:rPr>
                <w:rFonts w:ascii="Times New Roman"/>
                <w:b w:val="false"/>
                <w:i w:val="false"/>
                <w:color w:val="000000"/>
                <w:sz w:val="20"/>
              </w:rPr>
              <w:t>
</w:t>
            </w:r>
            <w:r>
              <w:rPr>
                <w:rFonts w:ascii="Times New Roman"/>
                <w:b w:val="false"/>
                <w:i w:val="false"/>
                <w:color w:val="000000"/>
                <w:sz w:val="20"/>
              </w:rPr>
              <w:t>коммуналдық</w:t>
            </w:r>
            <w:r>
              <w:br/>
            </w:r>
            <w:r>
              <w:rPr>
                <w:rFonts w:ascii="Times New Roman"/>
                <w:b w:val="false"/>
                <w:i w:val="false"/>
                <w:color w:val="000000"/>
                <w:sz w:val="20"/>
              </w:rPr>
              <w:t>
</w:t>
            </w:r>
            <w:r>
              <w:rPr>
                <w:rFonts w:ascii="Times New Roman"/>
                <w:b w:val="false"/>
                <w:i w:val="false"/>
                <w:color w:val="000000"/>
                <w:sz w:val="20"/>
              </w:rPr>
              <w:t>мемлекеттік</w:t>
            </w:r>
            <w:r>
              <w:br/>
            </w:r>
            <w:r>
              <w:rPr>
                <w:rFonts w:ascii="Times New Roman"/>
                <w:b w:val="false"/>
                <w:i w:val="false"/>
                <w:color w:val="000000"/>
                <w:sz w:val="20"/>
              </w:rPr>
              <w:t>
</w:t>
            </w:r>
            <w:r>
              <w:rPr>
                <w:rFonts w:ascii="Times New Roman"/>
                <w:b w:val="false"/>
                <w:i w:val="false"/>
                <w:color w:val="000000"/>
                <w:sz w:val="20"/>
              </w:rPr>
              <w:t>кәсіпорны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Алдын ала кәсіби</w:t>
            </w:r>
            <w:r>
              <w:br/>
            </w:r>
            <w:r>
              <w:rPr>
                <w:rFonts w:ascii="Times New Roman"/>
                <w:b w:val="false"/>
                <w:i w:val="false"/>
                <w:color w:val="000000"/>
                <w:sz w:val="20"/>
              </w:rPr>
              <w:t>
</w:t>
            </w:r>
            <w:r>
              <w:rPr>
                <w:rFonts w:ascii="Times New Roman"/>
                <w:b w:val="false"/>
                <w:i w:val="false"/>
                <w:color w:val="000000"/>
                <w:sz w:val="20"/>
              </w:rPr>
              <w:t>даярлығын талап</w:t>
            </w:r>
            <w:r>
              <w:br/>
            </w:r>
            <w:r>
              <w:rPr>
                <w:rFonts w:ascii="Times New Roman"/>
                <w:b w:val="false"/>
                <w:i w:val="false"/>
                <w:color w:val="000000"/>
                <w:sz w:val="20"/>
              </w:rPr>
              <w:t>
</w:t>
            </w:r>
            <w:r>
              <w:rPr>
                <w:rFonts w:ascii="Times New Roman"/>
                <w:b w:val="false"/>
                <w:i w:val="false"/>
                <w:color w:val="000000"/>
                <w:sz w:val="20"/>
              </w:rPr>
              <w:t>етпейтін іргелес</w:t>
            </w:r>
            <w:r>
              <w:br/>
            </w:r>
            <w:r>
              <w:rPr>
                <w:rFonts w:ascii="Times New Roman"/>
                <w:b w:val="false"/>
                <w:i w:val="false"/>
                <w:color w:val="000000"/>
                <w:sz w:val="20"/>
              </w:rPr>
              <w:t>
</w:t>
            </w:r>
            <w:r>
              <w:rPr>
                <w:rFonts w:ascii="Times New Roman"/>
                <w:b w:val="false"/>
                <w:i w:val="false"/>
                <w:color w:val="000000"/>
                <w:sz w:val="20"/>
              </w:rPr>
              <w:t>аумақты</w:t>
            </w:r>
            <w:r>
              <w:br/>
            </w:r>
            <w:r>
              <w:rPr>
                <w:rFonts w:ascii="Times New Roman"/>
                <w:b w:val="false"/>
                <w:i w:val="false"/>
                <w:color w:val="000000"/>
                <w:sz w:val="20"/>
              </w:rPr>
              <w:t>
</w:t>
            </w:r>
            <w:r>
              <w:rPr>
                <w:rFonts w:ascii="Times New Roman"/>
                <w:b w:val="false"/>
                <w:i w:val="false"/>
                <w:color w:val="000000"/>
                <w:sz w:val="20"/>
              </w:rPr>
              <w:t>абаттандыруға және</w:t>
            </w:r>
            <w:r>
              <w:br/>
            </w:r>
            <w:r>
              <w:rPr>
                <w:rFonts w:ascii="Times New Roman"/>
                <w:b w:val="false"/>
                <w:i w:val="false"/>
                <w:color w:val="000000"/>
                <w:sz w:val="20"/>
              </w:rPr>
              <w:t>
</w:t>
            </w:r>
            <w:r>
              <w:rPr>
                <w:rFonts w:ascii="Times New Roman"/>
                <w:b w:val="false"/>
                <w:i w:val="false"/>
                <w:color w:val="000000"/>
                <w:sz w:val="20"/>
              </w:rPr>
              <w:t>нақты тұрғылықты</w:t>
            </w:r>
            <w:r>
              <w:br/>
            </w:r>
            <w:r>
              <w:rPr>
                <w:rFonts w:ascii="Times New Roman"/>
                <w:b w:val="false"/>
                <w:i w:val="false"/>
                <w:color w:val="000000"/>
                <w:sz w:val="20"/>
              </w:rPr>
              <w:t>
</w:t>
            </w:r>
            <w:r>
              <w:rPr>
                <w:rFonts w:ascii="Times New Roman"/>
                <w:b w:val="false"/>
                <w:i w:val="false"/>
                <w:color w:val="000000"/>
                <w:sz w:val="20"/>
              </w:rPr>
              <w:t>жері жоқ ауру</w:t>
            </w:r>
            <w:r>
              <w:br/>
            </w:r>
            <w:r>
              <w:rPr>
                <w:rFonts w:ascii="Times New Roman"/>
                <w:b w:val="false"/>
                <w:i w:val="false"/>
                <w:color w:val="000000"/>
                <w:sz w:val="20"/>
              </w:rPr>
              <w:t>
</w:t>
            </w:r>
            <w:r>
              <w:rPr>
                <w:rFonts w:ascii="Times New Roman"/>
                <w:b w:val="false"/>
                <w:i w:val="false"/>
                <w:color w:val="000000"/>
                <w:sz w:val="20"/>
              </w:rPr>
              <w:t>азаматтарға қызмет</w:t>
            </w:r>
            <w:r>
              <w:br/>
            </w:r>
            <w:r>
              <w:rPr>
                <w:rFonts w:ascii="Times New Roman"/>
                <w:b w:val="false"/>
                <w:i w:val="false"/>
                <w:color w:val="000000"/>
                <w:sz w:val="20"/>
              </w:rPr>
              <w:t>
</w:t>
            </w:r>
            <w:r>
              <w:rPr>
                <w:rFonts w:ascii="Times New Roman"/>
                <w:b w:val="false"/>
                <w:i w:val="false"/>
                <w:color w:val="000000"/>
                <w:sz w:val="20"/>
              </w:rPr>
              <w:t>етуге көмек.</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5880</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w:t>
            </w:r>
            <w:r>
              <w:br/>
            </w:r>
            <w:r>
              <w:rPr>
                <w:rFonts w:ascii="Times New Roman"/>
                <w:b w:val="false"/>
                <w:i w:val="false"/>
                <w:color w:val="000000"/>
                <w:sz w:val="20"/>
              </w:rPr>
              <w:t>
</w:t>
            </w:r>
            <w:r>
              <w:rPr>
                <w:rFonts w:ascii="Times New Roman"/>
                <w:b w:val="false"/>
                <w:i w:val="false"/>
                <w:color w:val="000000"/>
                <w:sz w:val="20"/>
              </w:rPr>
              <w:t>Республикасының</w:t>
            </w:r>
            <w:r>
              <w:br/>
            </w:r>
            <w:r>
              <w:rPr>
                <w:rFonts w:ascii="Times New Roman"/>
                <w:b w:val="false"/>
                <w:i w:val="false"/>
                <w:color w:val="000000"/>
                <w:sz w:val="20"/>
              </w:rPr>
              <w:t>
</w:t>
            </w:r>
            <w:r>
              <w:rPr>
                <w:rFonts w:ascii="Times New Roman"/>
                <w:b w:val="false"/>
                <w:i w:val="false"/>
                <w:color w:val="000000"/>
                <w:sz w:val="20"/>
              </w:rPr>
              <w:t>еңбек заңнамасында</w:t>
            </w:r>
            <w:r>
              <w:br/>
            </w:r>
            <w:r>
              <w:rPr>
                <w:rFonts w:ascii="Times New Roman"/>
                <w:b w:val="false"/>
                <w:i w:val="false"/>
                <w:color w:val="000000"/>
                <w:sz w:val="20"/>
              </w:rPr>
              <w:t>
</w:t>
            </w:r>
            <w:r>
              <w:rPr>
                <w:rFonts w:ascii="Times New Roman"/>
                <w:b w:val="false"/>
                <w:i w:val="false"/>
                <w:color w:val="000000"/>
                <w:sz w:val="20"/>
              </w:rPr>
              <w:t>көзделген</w:t>
            </w:r>
            <w:r>
              <w:br/>
            </w:r>
            <w:r>
              <w:rPr>
                <w:rFonts w:ascii="Times New Roman"/>
                <w:b w:val="false"/>
                <w:i w:val="false"/>
                <w:color w:val="000000"/>
                <w:sz w:val="20"/>
              </w:rPr>
              <w:t>
</w:t>
            </w:r>
            <w:r>
              <w:rPr>
                <w:rFonts w:ascii="Times New Roman"/>
                <w:b w:val="false"/>
                <w:i w:val="false"/>
                <w:color w:val="000000"/>
                <w:sz w:val="20"/>
              </w:rPr>
              <w:t>шектеулерді ескере</w:t>
            </w:r>
            <w:r>
              <w:br/>
            </w:r>
            <w:r>
              <w:rPr>
                <w:rFonts w:ascii="Times New Roman"/>
                <w:b w:val="false"/>
                <w:i w:val="false"/>
                <w:color w:val="000000"/>
                <w:sz w:val="20"/>
              </w:rPr>
              <w:t>
</w:t>
            </w:r>
            <w:r>
              <w:rPr>
                <w:rFonts w:ascii="Times New Roman"/>
                <w:b w:val="false"/>
                <w:i w:val="false"/>
                <w:color w:val="000000"/>
                <w:sz w:val="20"/>
              </w:rPr>
              <w:t>отырып, екі демалыс</w:t>
            </w:r>
            <w:r>
              <w:br/>
            </w:r>
            <w:r>
              <w:rPr>
                <w:rFonts w:ascii="Times New Roman"/>
                <w:b w:val="false"/>
                <w:i w:val="false"/>
                <w:color w:val="000000"/>
                <w:sz w:val="20"/>
              </w:rPr>
              <w:t>
</w:t>
            </w:r>
            <w:r>
              <w:rPr>
                <w:rFonts w:ascii="Times New Roman"/>
                <w:b w:val="false"/>
                <w:i w:val="false"/>
                <w:color w:val="000000"/>
                <w:sz w:val="20"/>
              </w:rPr>
              <w:t>күні, бір сағаттан</w:t>
            </w:r>
            <w:r>
              <w:br/>
            </w:r>
            <w:r>
              <w:rPr>
                <w:rFonts w:ascii="Times New Roman"/>
                <w:b w:val="false"/>
                <w:i w:val="false"/>
                <w:color w:val="000000"/>
                <w:sz w:val="20"/>
              </w:rPr>
              <w:t>
</w:t>
            </w:r>
            <w:r>
              <w:rPr>
                <w:rFonts w:ascii="Times New Roman"/>
                <w:b w:val="false"/>
                <w:i w:val="false"/>
                <w:color w:val="000000"/>
                <w:sz w:val="20"/>
              </w:rPr>
              <w:t>кем емес түскі ас</w:t>
            </w:r>
            <w:r>
              <w:br/>
            </w:r>
            <w:r>
              <w:rPr>
                <w:rFonts w:ascii="Times New Roman"/>
                <w:b w:val="false"/>
                <w:i w:val="false"/>
                <w:color w:val="000000"/>
                <w:sz w:val="20"/>
              </w:rPr>
              <w:t>
</w:t>
            </w:r>
            <w:r>
              <w:rPr>
                <w:rFonts w:ascii="Times New Roman"/>
                <w:b w:val="false"/>
                <w:i w:val="false"/>
                <w:color w:val="000000"/>
                <w:sz w:val="20"/>
              </w:rPr>
              <w:t>үзілісі бар</w:t>
            </w:r>
            <w:r>
              <w:br/>
            </w:r>
            <w:r>
              <w:rPr>
                <w:rFonts w:ascii="Times New Roman"/>
                <w:b w:val="false"/>
                <w:i w:val="false"/>
                <w:color w:val="000000"/>
                <w:sz w:val="20"/>
              </w:rPr>
              <w:t>
</w:t>
            </w:r>
            <w:r>
              <w:rPr>
                <w:rFonts w:ascii="Times New Roman"/>
                <w:b w:val="false"/>
                <w:i w:val="false"/>
                <w:color w:val="000000"/>
                <w:sz w:val="20"/>
              </w:rPr>
              <w:t>қоғамдық</w:t>
            </w:r>
            <w:r>
              <w:br/>
            </w:r>
            <w:r>
              <w:rPr>
                <w:rFonts w:ascii="Times New Roman"/>
                <w:b w:val="false"/>
                <w:i w:val="false"/>
                <w:color w:val="000000"/>
                <w:sz w:val="20"/>
              </w:rPr>
              <w:t>
</w:t>
            </w:r>
            <w:r>
              <w:rPr>
                <w:rFonts w:ascii="Times New Roman"/>
                <w:b w:val="false"/>
                <w:i w:val="false"/>
                <w:color w:val="000000"/>
                <w:sz w:val="20"/>
              </w:rPr>
              <w:t>жұмыстардың бір</w:t>
            </w:r>
            <w:r>
              <w:br/>
            </w:r>
            <w:r>
              <w:rPr>
                <w:rFonts w:ascii="Times New Roman"/>
                <w:b w:val="false"/>
                <w:i w:val="false"/>
                <w:color w:val="000000"/>
                <w:sz w:val="20"/>
              </w:rPr>
              <w:t>
</w:t>
            </w:r>
            <w:r>
              <w:rPr>
                <w:rFonts w:ascii="Times New Roman"/>
                <w:b w:val="false"/>
                <w:i w:val="false"/>
                <w:color w:val="000000"/>
                <w:sz w:val="20"/>
              </w:rPr>
              <w:t>қатысушысының жұмыс</w:t>
            </w:r>
            <w:r>
              <w:br/>
            </w:r>
            <w:r>
              <w:rPr>
                <w:rFonts w:ascii="Times New Roman"/>
                <w:b w:val="false"/>
                <w:i w:val="false"/>
                <w:color w:val="000000"/>
                <w:sz w:val="20"/>
              </w:rPr>
              <w:t>
</w:t>
            </w:r>
            <w:r>
              <w:rPr>
                <w:rFonts w:ascii="Times New Roman"/>
                <w:b w:val="false"/>
                <w:i w:val="false"/>
                <w:color w:val="000000"/>
                <w:sz w:val="20"/>
              </w:rPr>
              <w:t>аптасының ұзақтығы</w:t>
            </w:r>
            <w:r>
              <w:br/>
            </w:r>
            <w:r>
              <w:rPr>
                <w:rFonts w:ascii="Times New Roman"/>
                <w:b w:val="false"/>
                <w:i w:val="false"/>
                <w:color w:val="000000"/>
                <w:sz w:val="20"/>
              </w:rPr>
              <w:t>
</w:t>
            </w:r>
            <w:r>
              <w:rPr>
                <w:rFonts w:ascii="Times New Roman"/>
                <w:b w:val="false"/>
                <w:i w:val="false"/>
                <w:color w:val="000000"/>
                <w:sz w:val="20"/>
              </w:rPr>
              <w:t>- аптасына 40</w:t>
            </w:r>
            <w:r>
              <w:br/>
            </w:r>
            <w:r>
              <w:rPr>
                <w:rFonts w:ascii="Times New Roman"/>
                <w:b w:val="false"/>
                <w:i w:val="false"/>
                <w:color w:val="000000"/>
                <w:sz w:val="20"/>
              </w:rPr>
              <w:t>
</w:t>
            </w:r>
            <w:r>
              <w:rPr>
                <w:rFonts w:ascii="Times New Roman"/>
                <w:b w:val="false"/>
                <w:i w:val="false"/>
                <w:color w:val="000000"/>
                <w:sz w:val="20"/>
              </w:rPr>
              <w:t>сағаттан аспайды.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"Помощь" қоғамдық</w:t>
            </w:r>
            <w:r>
              <w:br/>
            </w:r>
            <w:r>
              <w:rPr>
                <w:rFonts w:ascii="Times New Roman"/>
                <w:b w:val="false"/>
                <w:i w:val="false"/>
                <w:color w:val="000000"/>
                <w:sz w:val="20"/>
              </w:rPr>
              <w:t>
</w:t>
            </w:r>
            <w:r>
              <w:rPr>
                <w:rFonts w:ascii="Times New Roman"/>
                <w:b w:val="false"/>
                <w:i w:val="false"/>
                <w:color w:val="000000"/>
                <w:sz w:val="20"/>
              </w:rPr>
              <w:t>қоры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Жүре біткен</w:t>
            </w:r>
            <w:r>
              <w:br/>
            </w:r>
            <w:r>
              <w:rPr>
                <w:rFonts w:ascii="Times New Roman"/>
                <w:b w:val="false"/>
                <w:i w:val="false"/>
                <w:color w:val="000000"/>
                <w:sz w:val="20"/>
              </w:rPr>
              <w:t>
</w:t>
            </w:r>
            <w:r>
              <w:rPr>
                <w:rFonts w:ascii="Times New Roman"/>
                <w:b w:val="false"/>
                <w:i w:val="false"/>
                <w:color w:val="000000"/>
                <w:sz w:val="20"/>
              </w:rPr>
              <w:t>иммундық тапшылық</w:t>
            </w:r>
            <w:r>
              <w:br/>
            </w:r>
            <w:r>
              <w:rPr>
                <w:rFonts w:ascii="Times New Roman"/>
                <w:b w:val="false"/>
                <w:i w:val="false"/>
                <w:color w:val="000000"/>
                <w:sz w:val="20"/>
              </w:rPr>
              <w:t>
</w:t>
            </w:r>
            <w:r>
              <w:rPr>
                <w:rFonts w:ascii="Times New Roman"/>
                <w:b w:val="false"/>
                <w:i w:val="false"/>
                <w:color w:val="000000"/>
                <w:sz w:val="20"/>
              </w:rPr>
              <w:t>синдромының</w:t>
            </w:r>
            <w:r>
              <w:br/>
            </w:r>
            <w:r>
              <w:rPr>
                <w:rFonts w:ascii="Times New Roman"/>
                <w:b w:val="false"/>
                <w:i w:val="false"/>
                <w:color w:val="000000"/>
                <w:sz w:val="20"/>
              </w:rPr>
              <w:t>
</w:t>
            </w:r>
            <w:r>
              <w:rPr>
                <w:rFonts w:ascii="Times New Roman"/>
                <w:b w:val="false"/>
                <w:i w:val="false"/>
                <w:color w:val="000000"/>
                <w:sz w:val="20"/>
              </w:rPr>
              <w:t>профилактикасы</w:t>
            </w:r>
            <w:r>
              <w:br/>
            </w:r>
            <w:r>
              <w:rPr>
                <w:rFonts w:ascii="Times New Roman"/>
                <w:b w:val="false"/>
                <w:i w:val="false"/>
                <w:color w:val="000000"/>
                <w:sz w:val="20"/>
              </w:rPr>
              <w:t>
</w:t>
            </w:r>
            <w:r>
              <w:rPr>
                <w:rFonts w:ascii="Times New Roman"/>
                <w:b w:val="false"/>
                <w:i w:val="false"/>
                <w:color w:val="000000"/>
                <w:sz w:val="20"/>
              </w:rPr>
              <w:t>бойынша кәсіби</w:t>
            </w:r>
            <w:r>
              <w:br/>
            </w:r>
            <w:r>
              <w:rPr>
                <w:rFonts w:ascii="Times New Roman"/>
                <w:b w:val="false"/>
                <w:i w:val="false"/>
                <w:color w:val="000000"/>
                <w:sz w:val="20"/>
              </w:rPr>
              <w:t>
</w:t>
            </w:r>
            <w:r>
              <w:rPr>
                <w:rFonts w:ascii="Times New Roman"/>
                <w:b w:val="false"/>
                <w:i w:val="false"/>
                <w:color w:val="000000"/>
                <w:sz w:val="20"/>
              </w:rPr>
              <w:t>даярлығын талап</w:t>
            </w:r>
            <w:r>
              <w:br/>
            </w:r>
            <w:r>
              <w:rPr>
                <w:rFonts w:ascii="Times New Roman"/>
                <w:b w:val="false"/>
                <w:i w:val="false"/>
                <w:color w:val="000000"/>
                <w:sz w:val="20"/>
              </w:rPr>
              <w:t>
</w:t>
            </w:r>
            <w:r>
              <w:rPr>
                <w:rFonts w:ascii="Times New Roman"/>
                <w:b w:val="false"/>
                <w:i w:val="false"/>
                <w:color w:val="000000"/>
                <w:sz w:val="20"/>
              </w:rPr>
              <w:t>етпейтін</w:t>
            </w:r>
            <w:r>
              <w:br/>
            </w:r>
            <w:r>
              <w:rPr>
                <w:rFonts w:ascii="Times New Roman"/>
                <w:b w:val="false"/>
                <w:i w:val="false"/>
                <w:color w:val="000000"/>
                <w:sz w:val="20"/>
              </w:rPr>
              <w:t>
</w:t>
            </w:r>
            <w:r>
              <w:rPr>
                <w:rFonts w:ascii="Times New Roman"/>
                <w:b w:val="false"/>
                <w:i w:val="false"/>
                <w:color w:val="000000"/>
                <w:sz w:val="20"/>
              </w:rPr>
              <w:t>әлеуметтік жұмыс.</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24480</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w:t>
            </w:r>
            <w:r>
              <w:br/>
            </w:r>
            <w:r>
              <w:rPr>
                <w:rFonts w:ascii="Times New Roman"/>
                <w:b w:val="false"/>
                <w:i w:val="false"/>
                <w:color w:val="000000"/>
                <w:sz w:val="20"/>
              </w:rPr>
              <w:t>
</w:t>
            </w:r>
            <w:r>
              <w:rPr>
                <w:rFonts w:ascii="Times New Roman"/>
                <w:b w:val="false"/>
                <w:i w:val="false"/>
                <w:color w:val="000000"/>
                <w:sz w:val="20"/>
              </w:rPr>
              <w:t>Республикасының</w:t>
            </w:r>
            <w:r>
              <w:br/>
            </w:r>
            <w:r>
              <w:rPr>
                <w:rFonts w:ascii="Times New Roman"/>
                <w:b w:val="false"/>
                <w:i w:val="false"/>
                <w:color w:val="000000"/>
                <w:sz w:val="20"/>
              </w:rPr>
              <w:t>
</w:t>
            </w:r>
            <w:r>
              <w:rPr>
                <w:rFonts w:ascii="Times New Roman"/>
                <w:b w:val="false"/>
                <w:i w:val="false"/>
                <w:color w:val="000000"/>
                <w:sz w:val="20"/>
              </w:rPr>
              <w:t>еңбек заңнамасында</w:t>
            </w:r>
            <w:r>
              <w:br/>
            </w:r>
            <w:r>
              <w:rPr>
                <w:rFonts w:ascii="Times New Roman"/>
                <w:b w:val="false"/>
                <w:i w:val="false"/>
                <w:color w:val="000000"/>
                <w:sz w:val="20"/>
              </w:rPr>
              <w:t>
</w:t>
            </w:r>
            <w:r>
              <w:rPr>
                <w:rFonts w:ascii="Times New Roman"/>
                <w:b w:val="false"/>
                <w:i w:val="false"/>
                <w:color w:val="000000"/>
                <w:sz w:val="20"/>
              </w:rPr>
              <w:t>көзделген</w:t>
            </w:r>
            <w:r>
              <w:br/>
            </w:r>
            <w:r>
              <w:rPr>
                <w:rFonts w:ascii="Times New Roman"/>
                <w:b w:val="false"/>
                <w:i w:val="false"/>
                <w:color w:val="000000"/>
                <w:sz w:val="20"/>
              </w:rPr>
              <w:t>
</w:t>
            </w:r>
            <w:r>
              <w:rPr>
                <w:rFonts w:ascii="Times New Roman"/>
                <w:b w:val="false"/>
                <w:i w:val="false"/>
                <w:color w:val="000000"/>
                <w:sz w:val="20"/>
              </w:rPr>
              <w:t>шектеулерді ескере</w:t>
            </w:r>
            <w:r>
              <w:br/>
            </w:r>
            <w:r>
              <w:rPr>
                <w:rFonts w:ascii="Times New Roman"/>
                <w:b w:val="false"/>
                <w:i w:val="false"/>
                <w:color w:val="000000"/>
                <w:sz w:val="20"/>
              </w:rPr>
              <w:t>
</w:t>
            </w:r>
            <w:r>
              <w:rPr>
                <w:rFonts w:ascii="Times New Roman"/>
                <w:b w:val="false"/>
                <w:i w:val="false"/>
                <w:color w:val="000000"/>
                <w:sz w:val="20"/>
              </w:rPr>
              <w:t>отырып, екі демалыс</w:t>
            </w:r>
            <w:r>
              <w:br/>
            </w:r>
            <w:r>
              <w:rPr>
                <w:rFonts w:ascii="Times New Roman"/>
                <w:b w:val="false"/>
                <w:i w:val="false"/>
                <w:color w:val="000000"/>
                <w:sz w:val="20"/>
              </w:rPr>
              <w:t>
</w:t>
            </w:r>
            <w:r>
              <w:rPr>
                <w:rFonts w:ascii="Times New Roman"/>
                <w:b w:val="false"/>
                <w:i w:val="false"/>
                <w:color w:val="000000"/>
                <w:sz w:val="20"/>
              </w:rPr>
              <w:t>күні, бір сағаттан</w:t>
            </w:r>
            <w:r>
              <w:br/>
            </w:r>
            <w:r>
              <w:rPr>
                <w:rFonts w:ascii="Times New Roman"/>
                <w:b w:val="false"/>
                <w:i w:val="false"/>
                <w:color w:val="000000"/>
                <w:sz w:val="20"/>
              </w:rPr>
              <w:t>
</w:t>
            </w:r>
            <w:r>
              <w:rPr>
                <w:rFonts w:ascii="Times New Roman"/>
                <w:b w:val="false"/>
                <w:i w:val="false"/>
                <w:color w:val="000000"/>
                <w:sz w:val="20"/>
              </w:rPr>
              <w:t>кем емес түскі ас</w:t>
            </w:r>
            <w:r>
              <w:br/>
            </w:r>
            <w:r>
              <w:rPr>
                <w:rFonts w:ascii="Times New Roman"/>
                <w:b w:val="false"/>
                <w:i w:val="false"/>
                <w:color w:val="000000"/>
                <w:sz w:val="20"/>
              </w:rPr>
              <w:t>
</w:t>
            </w:r>
            <w:r>
              <w:rPr>
                <w:rFonts w:ascii="Times New Roman"/>
                <w:b w:val="false"/>
                <w:i w:val="false"/>
                <w:color w:val="000000"/>
                <w:sz w:val="20"/>
              </w:rPr>
              <w:t>үзілісі бар</w:t>
            </w:r>
            <w:r>
              <w:br/>
            </w:r>
            <w:r>
              <w:rPr>
                <w:rFonts w:ascii="Times New Roman"/>
                <w:b w:val="false"/>
                <w:i w:val="false"/>
                <w:color w:val="000000"/>
                <w:sz w:val="20"/>
              </w:rPr>
              <w:t>
</w:t>
            </w:r>
            <w:r>
              <w:rPr>
                <w:rFonts w:ascii="Times New Roman"/>
                <w:b w:val="false"/>
                <w:i w:val="false"/>
                <w:color w:val="000000"/>
                <w:sz w:val="20"/>
              </w:rPr>
              <w:t>қоғамдық</w:t>
            </w:r>
            <w:r>
              <w:br/>
            </w:r>
            <w:r>
              <w:rPr>
                <w:rFonts w:ascii="Times New Roman"/>
                <w:b w:val="false"/>
                <w:i w:val="false"/>
                <w:color w:val="000000"/>
                <w:sz w:val="20"/>
              </w:rPr>
              <w:t>
</w:t>
            </w:r>
            <w:r>
              <w:rPr>
                <w:rFonts w:ascii="Times New Roman"/>
                <w:b w:val="false"/>
                <w:i w:val="false"/>
                <w:color w:val="000000"/>
                <w:sz w:val="20"/>
              </w:rPr>
              <w:t>жұмыстардың бір</w:t>
            </w:r>
            <w:r>
              <w:br/>
            </w:r>
            <w:r>
              <w:rPr>
                <w:rFonts w:ascii="Times New Roman"/>
                <w:b w:val="false"/>
                <w:i w:val="false"/>
                <w:color w:val="000000"/>
                <w:sz w:val="20"/>
              </w:rPr>
              <w:t>
</w:t>
            </w:r>
            <w:r>
              <w:rPr>
                <w:rFonts w:ascii="Times New Roman"/>
                <w:b w:val="false"/>
                <w:i w:val="false"/>
                <w:color w:val="000000"/>
                <w:sz w:val="20"/>
              </w:rPr>
              <w:t>қатысушысының жұмыс</w:t>
            </w:r>
            <w:r>
              <w:br/>
            </w:r>
            <w:r>
              <w:rPr>
                <w:rFonts w:ascii="Times New Roman"/>
                <w:b w:val="false"/>
                <w:i w:val="false"/>
                <w:color w:val="000000"/>
                <w:sz w:val="20"/>
              </w:rPr>
              <w:t>
</w:t>
            </w:r>
            <w:r>
              <w:rPr>
                <w:rFonts w:ascii="Times New Roman"/>
                <w:b w:val="false"/>
                <w:i w:val="false"/>
                <w:color w:val="000000"/>
                <w:sz w:val="20"/>
              </w:rPr>
              <w:t>аптасының ұзақтығы</w:t>
            </w:r>
            <w:r>
              <w:br/>
            </w:r>
            <w:r>
              <w:rPr>
                <w:rFonts w:ascii="Times New Roman"/>
                <w:b w:val="false"/>
                <w:i w:val="false"/>
                <w:color w:val="000000"/>
                <w:sz w:val="20"/>
              </w:rPr>
              <w:t>
</w:t>
            </w:r>
            <w:r>
              <w:rPr>
                <w:rFonts w:ascii="Times New Roman"/>
                <w:b w:val="false"/>
                <w:i w:val="false"/>
                <w:color w:val="000000"/>
                <w:sz w:val="20"/>
              </w:rPr>
              <w:t>- аптасына 40</w:t>
            </w:r>
            <w:r>
              <w:br/>
            </w:r>
            <w:r>
              <w:rPr>
                <w:rFonts w:ascii="Times New Roman"/>
                <w:b w:val="false"/>
                <w:i w:val="false"/>
                <w:color w:val="000000"/>
                <w:sz w:val="20"/>
              </w:rPr>
              <w:t>
</w:t>
            </w:r>
            <w:r>
              <w:rPr>
                <w:rFonts w:ascii="Times New Roman"/>
                <w:b w:val="false"/>
                <w:i w:val="false"/>
                <w:color w:val="000000"/>
                <w:sz w:val="20"/>
              </w:rPr>
              <w:t>сағаттан аспайды.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w:t>
            </w:r>
            <w:r>
              <w:br/>
            </w:r>
            <w:r>
              <w:rPr>
                <w:rFonts w:ascii="Times New Roman"/>
                <w:b w:val="false"/>
                <w:i w:val="false"/>
                <w:color w:val="000000"/>
                <w:sz w:val="20"/>
              </w:rPr>
              <w:t>
</w:t>
            </w:r>
            <w:r>
              <w:rPr>
                <w:rFonts w:ascii="Times New Roman"/>
                <w:b w:val="false"/>
                <w:i w:val="false"/>
                <w:color w:val="000000"/>
                <w:sz w:val="20"/>
              </w:rPr>
              <w:t>жауапкершілігі</w:t>
            </w:r>
            <w:r>
              <w:br/>
            </w:r>
            <w:r>
              <w:rPr>
                <w:rFonts w:ascii="Times New Roman"/>
                <w:b w:val="false"/>
                <w:i w:val="false"/>
                <w:color w:val="000000"/>
                <w:sz w:val="20"/>
              </w:rPr>
              <w:t>
</w:t>
            </w:r>
            <w:r>
              <w:rPr>
                <w:rFonts w:ascii="Times New Roman"/>
                <w:b w:val="false"/>
                <w:i w:val="false"/>
                <w:color w:val="000000"/>
                <w:sz w:val="20"/>
              </w:rPr>
              <w:t>шектеулі</w:t>
            </w:r>
            <w:r>
              <w:br/>
            </w:r>
            <w:r>
              <w:rPr>
                <w:rFonts w:ascii="Times New Roman"/>
                <w:b w:val="false"/>
                <w:i w:val="false"/>
                <w:color w:val="000000"/>
                <w:sz w:val="20"/>
              </w:rPr>
              <w:t>
</w:t>
            </w:r>
            <w:r>
              <w:rPr>
                <w:rFonts w:ascii="Times New Roman"/>
                <w:b w:val="false"/>
                <w:i w:val="false"/>
                <w:color w:val="000000"/>
                <w:sz w:val="20"/>
              </w:rPr>
              <w:t>серіктестігі</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Алдын ала кәсіби</w:t>
            </w:r>
            <w:r>
              <w:br/>
            </w:r>
            <w:r>
              <w:rPr>
                <w:rFonts w:ascii="Times New Roman"/>
                <w:b w:val="false"/>
                <w:i w:val="false"/>
                <w:color w:val="000000"/>
                <w:sz w:val="20"/>
              </w:rPr>
              <w:t>
</w:t>
            </w:r>
            <w:r>
              <w:rPr>
                <w:rFonts w:ascii="Times New Roman"/>
                <w:b w:val="false"/>
                <w:i w:val="false"/>
                <w:color w:val="000000"/>
                <w:sz w:val="20"/>
              </w:rPr>
              <w:t>даярлығын талап</w:t>
            </w:r>
            <w:r>
              <w:br/>
            </w:r>
            <w:r>
              <w:rPr>
                <w:rFonts w:ascii="Times New Roman"/>
                <w:b w:val="false"/>
                <w:i w:val="false"/>
                <w:color w:val="000000"/>
                <w:sz w:val="20"/>
              </w:rPr>
              <w:t>
</w:t>
            </w:r>
            <w:r>
              <w:rPr>
                <w:rFonts w:ascii="Times New Roman"/>
                <w:b w:val="false"/>
                <w:i w:val="false"/>
                <w:color w:val="000000"/>
                <w:sz w:val="20"/>
              </w:rPr>
              <w:t>етпейтін</w:t>
            </w:r>
            <w:r>
              <w:br/>
            </w:r>
            <w:r>
              <w:rPr>
                <w:rFonts w:ascii="Times New Roman"/>
                <w:b w:val="false"/>
                <w:i w:val="false"/>
                <w:color w:val="000000"/>
                <w:sz w:val="20"/>
              </w:rPr>
              <w:t>
</w:t>
            </w:r>
            <w:r>
              <w:rPr>
                <w:rFonts w:ascii="Times New Roman"/>
                <w:b w:val="false"/>
                <w:i w:val="false"/>
                <w:color w:val="000000"/>
                <w:sz w:val="20"/>
              </w:rPr>
              <w:t>бекітілген</w:t>
            </w:r>
            <w:r>
              <w:br/>
            </w:r>
            <w:r>
              <w:rPr>
                <w:rFonts w:ascii="Times New Roman"/>
                <w:b w:val="false"/>
                <w:i w:val="false"/>
                <w:color w:val="000000"/>
                <w:sz w:val="20"/>
              </w:rPr>
              <w:t>
</w:t>
            </w:r>
            <w:r>
              <w:rPr>
                <w:rFonts w:ascii="Times New Roman"/>
                <w:b w:val="false"/>
                <w:i w:val="false"/>
                <w:color w:val="000000"/>
                <w:sz w:val="20"/>
              </w:rPr>
              <w:t>аумағындағы</w:t>
            </w:r>
            <w:r>
              <w:br/>
            </w:r>
            <w:r>
              <w:rPr>
                <w:rFonts w:ascii="Times New Roman"/>
                <w:b w:val="false"/>
                <w:i w:val="false"/>
                <w:color w:val="000000"/>
                <w:sz w:val="20"/>
              </w:rPr>
              <w:t>
</w:t>
            </w:r>
            <w:r>
              <w:rPr>
                <w:rFonts w:ascii="Times New Roman"/>
                <w:b w:val="false"/>
                <w:i w:val="false"/>
                <w:color w:val="000000"/>
                <w:sz w:val="20"/>
              </w:rPr>
              <w:t>көшелерді және</w:t>
            </w:r>
            <w:r>
              <w:br/>
            </w:r>
            <w:r>
              <w:rPr>
                <w:rFonts w:ascii="Times New Roman"/>
                <w:b w:val="false"/>
                <w:i w:val="false"/>
                <w:color w:val="000000"/>
                <w:sz w:val="20"/>
              </w:rPr>
              <w:t>
</w:t>
            </w:r>
            <w:r>
              <w:rPr>
                <w:rFonts w:ascii="Times New Roman"/>
                <w:b w:val="false"/>
                <w:i w:val="false"/>
                <w:color w:val="000000"/>
                <w:sz w:val="20"/>
              </w:rPr>
              <w:t>жалпы пайдалану</w:t>
            </w:r>
            <w:r>
              <w:br/>
            </w:r>
            <w:r>
              <w:rPr>
                <w:rFonts w:ascii="Times New Roman"/>
                <w:b w:val="false"/>
                <w:i w:val="false"/>
                <w:color w:val="000000"/>
                <w:sz w:val="20"/>
              </w:rPr>
              <w:t>
</w:t>
            </w:r>
            <w:r>
              <w:rPr>
                <w:rFonts w:ascii="Times New Roman"/>
                <w:b w:val="false"/>
                <w:i w:val="false"/>
                <w:color w:val="000000"/>
                <w:sz w:val="20"/>
              </w:rPr>
              <w:t>жерлерін</w:t>
            </w:r>
            <w:r>
              <w:br/>
            </w:r>
            <w:r>
              <w:rPr>
                <w:rFonts w:ascii="Times New Roman"/>
                <w:b w:val="false"/>
                <w:i w:val="false"/>
                <w:color w:val="000000"/>
                <w:sz w:val="20"/>
              </w:rPr>
              <w:t>
</w:t>
            </w:r>
            <w:r>
              <w:rPr>
                <w:rFonts w:ascii="Times New Roman"/>
                <w:b w:val="false"/>
                <w:i w:val="false"/>
                <w:color w:val="000000"/>
                <w:sz w:val="20"/>
              </w:rPr>
              <w:t>абаттандыруға</w:t>
            </w:r>
            <w:r>
              <w:br/>
            </w:r>
            <w:r>
              <w:rPr>
                <w:rFonts w:ascii="Times New Roman"/>
                <w:b w:val="false"/>
                <w:i w:val="false"/>
                <w:color w:val="000000"/>
                <w:sz w:val="20"/>
              </w:rPr>
              <w:t>
</w:t>
            </w:r>
            <w:r>
              <w:rPr>
                <w:rFonts w:ascii="Times New Roman"/>
                <w:b w:val="false"/>
                <w:i w:val="false"/>
                <w:color w:val="000000"/>
                <w:sz w:val="20"/>
              </w:rPr>
              <w:t>көмек.</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30600</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w:t>
            </w:r>
            <w:r>
              <w:br/>
            </w:r>
            <w:r>
              <w:rPr>
                <w:rFonts w:ascii="Times New Roman"/>
                <w:b w:val="false"/>
                <w:i w:val="false"/>
                <w:color w:val="000000"/>
                <w:sz w:val="20"/>
              </w:rPr>
              <w:t>
</w:t>
            </w:r>
            <w:r>
              <w:rPr>
                <w:rFonts w:ascii="Times New Roman"/>
                <w:b w:val="false"/>
                <w:i w:val="false"/>
                <w:color w:val="000000"/>
                <w:sz w:val="20"/>
              </w:rPr>
              <w:t>Республикасының</w:t>
            </w:r>
            <w:r>
              <w:br/>
            </w:r>
            <w:r>
              <w:rPr>
                <w:rFonts w:ascii="Times New Roman"/>
                <w:b w:val="false"/>
                <w:i w:val="false"/>
                <w:color w:val="000000"/>
                <w:sz w:val="20"/>
              </w:rPr>
              <w:t>
</w:t>
            </w:r>
            <w:r>
              <w:rPr>
                <w:rFonts w:ascii="Times New Roman"/>
                <w:b w:val="false"/>
                <w:i w:val="false"/>
                <w:color w:val="000000"/>
                <w:sz w:val="20"/>
              </w:rPr>
              <w:t>еңбек заңнамасында</w:t>
            </w:r>
            <w:r>
              <w:br/>
            </w:r>
            <w:r>
              <w:rPr>
                <w:rFonts w:ascii="Times New Roman"/>
                <w:b w:val="false"/>
                <w:i w:val="false"/>
                <w:color w:val="000000"/>
                <w:sz w:val="20"/>
              </w:rPr>
              <w:t>
</w:t>
            </w:r>
            <w:r>
              <w:rPr>
                <w:rFonts w:ascii="Times New Roman"/>
                <w:b w:val="false"/>
                <w:i w:val="false"/>
                <w:color w:val="000000"/>
                <w:sz w:val="20"/>
              </w:rPr>
              <w:t>көзделген</w:t>
            </w:r>
            <w:r>
              <w:br/>
            </w:r>
            <w:r>
              <w:rPr>
                <w:rFonts w:ascii="Times New Roman"/>
                <w:b w:val="false"/>
                <w:i w:val="false"/>
                <w:color w:val="000000"/>
                <w:sz w:val="20"/>
              </w:rPr>
              <w:t>
</w:t>
            </w:r>
            <w:r>
              <w:rPr>
                <w:rFonts w:ascii="Times New Roman"/>
                <w:b w:val="false"/>
                <w:i w:val="false"/>
                <w:color w:val="000000"/>
                <w:sz w:val="20"/>
              </w:rPr>
              <w:t>шектеулерді ескере</w:t>
            </w:r>
            <w:r>
              <w:br/>
            </w:r>
            <w:r>
              <w:rPr>
                <w:rFonts w:ascii="Times New Roman"/>
                <w:b w:val="false"/>
                <w:i w:val="false"/>
                <w:color w:val="000000"/>
                <w:sz w:val="20"/>
              </w:rPr>
              <w:t>
</w:t>
            </w:r>
            <w:r>
              <w:rPr>
                <w:rFonts w:ascii="Times New Roman"/>
                <w:b w:val="false"/>
                <w:i w:val="false"/>
                <w:color w:val="000000"/>
                <w:sz w:val="20"/>
              </w:rPr>
              <w:t>отырып, екі демалыс</w:t>
            </w:r>
            <w:r>
              <w:br/>
            </w:r>
            <w:r>
              <w:rPr>
                <w:rFonts w:ascii="Times New Roman"/>
                <w:b w:val="false"/>
                <w:i w:val="false"/>
                <w:color w:val="000000"/>
                <w:sz w:val="20"/>
              </w:rPr>
              <w:t>
</w:t>
            </w:r>
            <w:r>
              <w:rPr>
                <w:rFonts w:ascii="Times New Roman"/>
                <w:b w:val="false"/>
                <w:i w:val="false"/>
                <w:color w:val="000000"/>
                <w:sz w:val="20"/>
              </w:rPr>
              <w:t>күні, бір сағаттан</w:t>
            </w:r>
            <w:r>
              <w:br/>
            </w:r>
            <w:r>
              <w:rPr>
                <w:rFonts w:ascii="Times New Roman"/>
                <w:b w:val="false"/>
                <w:i w:val="false"/>
                <w:color w:val="000000"/>
                <w:sz w:val="20"/>
              </w:rPr>
              <w:t>
</w:t>
            </w:r>
            <w:r>
              <w:rPr>
                <w:rFonts w:ascii="Times New Roman"/>
                <w:b w:val="false"/>
                <w:i w:val="false"/>
                <w:color w:val="000000"/>
                <w:sz w:val="20"/>
              </w:rPr>
              <w:t>кем емес түскі ас</w:t>
            </w:r>
            <w:r>
              <w:br/>
            </w:r>
            <w:r>
              <w:rPr>
                <w:rFonts w:ascii="Times New Roman"/>
                <w:b w:val="false"/>
                <w:i w:val="false"/>
                <w:color w:val="000000"/>
                <w:sz w:val="20"/>
              </w:rPr>
              <w:t>
</w:t>
            </w:r>
            <w:r>
              <w:rPr>
                <w:rFonts w:ascii="Times New Roman"/>
                <w:b w:val="false"/>
                <w:i w:val="false"/>
                <w:color w:val="000000"/>
                <w:sz w:val="20"/>
              </w:rPr>
              <w:t>үзілісі бар</w:t>
            </w:r>
            <w:r>
              <w:br/>
            </w:r>
            <w:r>
              <w:rPr>
                <w:rFonts w:ascii="Times New Roman"/>
                <w:b w:val="false"/>
                <w:i w:val="false"/>
                <w:color w:val="000000"/>
                <w:sz w:val="20"/>
              </w:rPr>
              <w:t>
</w:t>
            </w:r>
            <w:r>
              <w:rPr>
                <w:rFonts w:ascii="Times New Roman"/>
                <w:b w:val="false"/>
                <w:i w:val="false"/>
                <w:color w:val="000000"/>
                <w:sz w:val="20"/>
              </w:rPr>
              <w:t>қоғамдық</w:t>
            </w:r>
            <w:r>
              <w:br/>
            </w:r>
            <w:r>
              <w:rPr>
                <w:rFonts w:ascii="Times New Roman"/>
                <w:b w:val="false"/>
                <w:i w:val="false"/>
                <w:color w:val="000000"/>
                <w:sz w:val="20"/>
              </w:rPr>
              <w:t>
</w:t>
            </w:r>
            <w:r>
              <w:rPr>
                <w:rFonts w:ascii="Times New Roman"/>
                <w:b w:val="false"/>
                <w:i w:val="false"/>
                <w:color w:val="000000"/>
                <w:sz w:val="20"/>
              </w:rPr>
              <w:t>жұмыстардың бір</w:t>
            </w:r>
            <w:r>
              <w:br/>
            </w:r>
            <w:r>
              <w:rPr>
                <w:rFonts w:ascii="Times New Roman"/>
                <w:b w:val="false"/>
                <w:i w:val="false"/>
                <w:color w:val="000000"/>
                <w:sz w:val="20"/>
              </w:rPr>
              <w:t>
</w:t>
            </w:r>
            <w:r>
              <w:rPr>
                <w:rFonts w:ascii="Times New Roman"/>
                <w:b w:val="false"/>
                <w:i w:val="false"/>
                <w:color w:val="000000"/>
                <w:sz w:val="20"/>
              </w:rPr>
              <w:t>қатысушысының жұмыс аптасының ұзақтығы</w:t>
            </w:r>
            <w:r>
              <w:br/>
            </w:r>
            <w:r>
              <w:rPr>
                <w:rFonts w:ascii="Times New Roman"/>
                <w:b w:val="false"/>
                <w:i w:val="false"/>
                <w:color w:val="000000"/>
                <w:sz w:val="20"/>
              </w:rPr>
              <w:t>
</w:t>
            </w:r>
            <w:r>
              <w:rPr>
                <w:rFonts w:ascii="Times New Roman"/>
                <w:b w:val="false"/>
                <w:i w:val="false"/>
                <w:color w:val="000000"/>
                <w:sz w:val="20"/>
              </w:rPr>
              <w:t>- аптасына 40</w:t>
            </w:r>
            <w:r>
              <w:br/>
            </w:r>
            <w:r>
              <w:rPr>
                <w:rFonts w:ascii="Times New Roman"/>
                <w:b w:val="false"/>
                <w:i w:val="false"/>
                <w:color w:val="000000"/>
                <w:sz w:val="20"/>
              </w:rPr>
              <w:t>
</w:t>
            </w:r>
            <w:r>
              <w:rPr>
                <w:rFonts w:ascii="Times New Roman"/>
                <w:b w:val="false"/>
                <w:i w:val="false"/>
                <w:color w:val="000000"/>
                <w:sz w:val="20"/>
              </w:rPr>
              <w:t>сағаттан аспайды.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"ДК-Мақсат"</w:t>
            </w:r>
            <w:r>
              <w:br/>
            </w:r>
            <w:r>
              <w:rPr>
                <w:rFonts w:ascii="Times New Roman"/>
                <w:b w:val="false"/>
                <w:i w:val="false"/>
                <w:color w:val="000000"/>
                <w:sz w:val="20"/>
              </w:rPr>
              <w:t>
</w:t>
            </w:r>
            <w:r>
              <w:rPr>
                <w:rFonts w:ascii="Times New Roman"/>
                <w:b w:val="false"/>
                <w:i w:val="false"/>
                <w:color w:val="000000"/>
                <w:sz w:val="20"/>
              </w:rPr>
              <w:t>жауапкершілігі</w:t>
            </w:r>
            <w:r>
              <w:br/>
            </w:r>
            <w:r>
              <w:rPr>
                <w:rFonts w:ascii="Times New Roman"/>
                <w:b w:val="false"/>
                <w:i w:val="false"/>
                <w:color w:val="000000"/>
                <w:sz w:val="20"/>
              </w:rPr>
              <w:t>
</w:t>
            </w:r>
            <w:r>
              <w:rPr>
                <w:rFonts w:ascii="Times New Roman"/>
                <w:b w:val="false"/>
                <w:i w:val="false"/>
                <w:color w:val="000000"/>
                <w:sz w:val="20"/>
              </w:rPr>
              <w:t>шектеулі</w:t>
            </w:r>
            <w:r>
              <w:br/>
            </w:r>
            <w:r>
              <w:rPr>
                <w:rFonts w:ascii="Times New Roman"/>
                <w:b w:val="false"/>
                <w:i w:val="false"/>
                <w:color w:val="000000"/>
                <w:sz w:val="20"/>
              </w:rPr>
              <w:t>
</w:t>
            </w:r>
            <w:r>
              <w:rPr>
                <w:rFonts w:ascii="Times New Roman"/>
                <w:b w:val="false"/>
                <w:i w:val="false"/>
                <w:color w:val="000000"/>
                <w:sz w:val="20"/>
              </w:rPr>
              <w:t>серіктестігі</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Алдын ала кәсіби</w:t>
            </w:r>
            <w:r>
              <w:br/>
            </w:r>
            <w:r>
              <w:rPr>
                <w:rFonts w:ascii="Times New Roman"/>
                <w:b w:val="false"/>
                <w:i w:val="false"/>
                <w:color w:val="000000"/>
                <w:sz w:val="20"/>
              </w:rPr>
              <w:t>
</w:t>
            </w:r>
            <w:r>
              <w:rPr>
                <w:rFonts w:ascii="Times New Roman"/>
                <w:b w:val="false"/>
                <w:i w:val="false"/>
                <w:color w:val="000000"/>
                <w:sz w:val="20"/>
              </w:rPr>
              <w:t>даярлығын талап</w:t>
            </w:r>
            <w:r>
              <w:br/>
            </w:r>
            <w:r>
              <w:rPr>
                <w:rFonts w:ascii="Times New Roman"/>
                <w:b w:val="false"/>
                <w:i w:val="false"/>
                <w:color w:val="000000"/>
                <w:sz w:val="20"/>
              </w:rPr>
              <w:t>
</w:t>
            </w:r>
            <w:r>
              <w:rPr>
                <w:rFonts w:ascii="Times New Roman"/>
                <w:b w:val="false"/>
                <w:i w:val="false"/>
                <w:color w:val="000000"/>
                <w:sz w:val="20"/>
              </w:rPr>
              <w:t>етпейтін шағын</w:t>
            </w:r>
            <w:r>
              <w:br/>
            </w:r>
            <w:r>
              <w:rPr>
                <w:rFonts w:ascii="Times New Roman"/>
                <w:b w:val="false"/>
                <w:i w:val="false"/>
                <w:color w:val="000000"/>
                <w:sz w:val="20"/>
              </w:rPr>
              <w:t>
</w:t>
            </w:r>
            <w:r>
              <w:rPr>
                <w:rFonts w:ascii="Times New Roman"/>
                <w:b w:val="false"/>
                <w:i w:val="false"/>
                <w:color w:val="000000"/>
                <w:sz w:val="20"/>
              </w:rPr>
              <w:t>аудандарындағы</w:t>
            </w:r>
            <w:r>
              <w:br/>
            </w:r>
            <w:r>
              <w:rPr>
                <w:rFonts w:ascii="Times New Roman"/>
                <w:b w:val="false"/>
                <w:i w:val="false"/>
                <w:color w:val="000000"/>
                <w:sz w:val="20"/>
              </w:rPr>
              <w:t>
</w:t>
            </w:r>
            <w:r>
              <w:rPr>
                <w:rFonts w:ascii="Times New Roman"/>
                <w:b w:val="false"/>
                <w:i w:val="false"/>
                <w:color w:val="000000"/>
                <w:sz w:val="20"/>
              </w:rPr>
              <w:t>көшелерді және</w:t>
            </w:r>
            <w:r>
              <w:br/>
            </w:r>
            <w:r>
              <w:rPr>
                <w:rFonts w:ascii="Times New Roman"/>
                <w:b w:val="false"/>
                <w:i w:val="false"/>
                <w:color w:val="000000"/>
                <w:sz w:val="20"/>
              </w:rPr>
              <w:t>
</w:t>
            </w:r>
            <w:r>
              <w:rPr>
                <w:rFonts w:ascii="Times New Roman"/>
                <w:b w:val="false"/>
                <w:i w:val="false"/>
                <w:color w:val="000000"/>
                <w:sz w:val="20"/>
              </w:rPr>
              <w:t>жалпы пайдалану</w:t>
            </w:r>
            <w:r>
              <w:br/>
            </w:r>
            <w:r>
              <w:rPr>
                <w:rFonts w:ascii="Times New Roman"/>
                <w:b w:val="false"/>
                <w:i w:val="false"/>
                <w:color w:val="000000"/>
                <w:sz w:val="20"/>
              </w:rPr>
              <w:t>
</w:t>
            </w:r>
            <w:r>
              <w:rPr>
                <w:rFonts w:ascii="Times New Roman"/>
                <w:b w:val="false"/>
                <w:i w:val="false"/>
                <w:color w:val="000000"/>
                <w:sz w:val="20"/>
              </w:rPr>
              <w:t>жерлерін</w:t>
            </w:r>
            <w:r>
              <w:br/>
            </w:r>
            <w:r>
              <w:rPr>
                <w:rFonts w:ascii="Times New Roman"/>
                <w:b w:val="false"/>
                <w:i w:val="false"/>
                <w:color w:val="000000"/>
                <w:sz w:val="20"/>
              </w:rPr>
              <w:t>
</w:t>
            </w:r>
            <w:r>
              <w:rPr>
                <w:rFonts w:ascii="Times New Roman"/>
                <w:b w:val="false"/>
                <w:i w:val="false"/>
                <w:color w:val="000000"/>
                <w:sz w:val="20"/>
              </w:rPr>
              <w:t>абаттандыруға</w:t>
            </w:r>
            <w:r>
              <w:br/>
            </w:r>
            <w:r>
              <w:rPr>
                <w:rFonts w:ascii="Times New Roman"/>
                <w:b w:val="false"/>
                <w:i w:val="false"/>
                <w:color w:val="000000"/>
                <w:sz w:val="20"/>
              </w:rPr>
              <w:t>
</w:t>
            </w:r>
            <w:r>
              <w:rPr>
                <w:rFonts w:ascii="Times New Roman"/>
                <w:b w:val="false"/>
                <w:i w:val="false"/>
                <w:color w:val="000000"/>
                <w:sz w:val="20"/>
              </w:rPr>
              <w:t>көмек.</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77520</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w:t>
            </w:r>
            <w:r>
              <w:br/>
            </w:r>
            <w:r>
              <w:rPr>
                <w:rFonts w:ascii="Times New Roman"/>
                <w:b w:val="false"/>
                <w:i w:val="false"/>
                <w:color w:val="000000"/>
                <w:sz w:val="20"/>
              </w:rPr>
              <w:t>
</w:t>
            </w:r>
            <w:r>
              <w:rPr>
                <w:rFonts w:ascii="Times New Roman"/>
                <w:b w:val="false"/>
                <w:i w:val="false"/>
                <w:color w:val="000000"/>
                <w:sz w:val="20"/>
              </w:rPr>
              <w:t>Республикасының</w:t>
            </w:r>
            <w:r>
              <w:br/>
            </w:r>
            <w:r>
              <w:rPr>
                <w:rFonts w:ascii="Times New Roman"/>
                <w:b w:val="false"/>
                <w:i w:val="false"/>
                <w:color w:val="000000"/>
                <w:sz w:val="20"/>
              </w:rPr>
              <w:t>
</w:t>
            </w:r>
            <w:r>
              <w:rPr>
                <w:rFonts w:ascii="Times New Roman"/>
                <w:b w:val="false"/>
                <w:i w:val="false"/>
                <w:color w:val="000000"/>
                <w:sz w:val="20"/>
              </w:rPr>
              <w:t>еңбек заңнамасында</w:t>
            </w:r>
            <w:r>
              <w:br/>
            </w:r>
            <w:r>
              <w:rPr>
                <w:rFonts w:ascii="Times New Roman"/>
                <w:b w:val="false"/>
                <w:i w:val="false"/>
                <w:color w:val="000000"/>
                <w:sz w:val="20"/>
              </w:rPr>
              <w:t>
</w:t>
            </w:r>
            <w:r>
              <w:rPr>
                <w:rFonts w:ascii="Times New Roman"/>
                <w:b w:val="false"/>
                <w:i w:val="false"/>
                <w:color w:val="000000"/>
                <w:sz w:val="20"/>
              </w:rPr>
              <w:t>көзделген</w:t>
            </w:r>
            <w:r>
              <w:br/>
            </w:r>
            <w:r>
              <w:rPr>
                <w:rFonts w:ascii="Times New Roman"/>
                <w:b w:val="false"/>
                <w:i w:val="false"/>
                <w:color w:val="000000"/>
                <w:sz w:val="20"/>
              </w:rPr>
              <w:t>
</w:t>
            </w:r>
            <w:r>
              <w:rPr>
                <w:rFonts w:ascii="Times New Roman"/>
                <w:b w:val="false"/>
                <w:i w:val="false"/>
                <w:color w:val="000000"/>
                <w:sz w:val="20"/>
              </w:rPr>
              <w:t>шектеулерді ескере</w:t>
            </w:r>
            <w:r>
              <w:br/>
            </w:r>
            <w:r>
              <w:rPr>
                <w:rFonts w:ascii="Times New Roman"/>
                <w:b w:val="false"/>
                <w:i w:val="false"/>
                <w:color w:val="000000"/>
                <w:sz w:val="20"/>
              </w:rPr>
              <w:t>
</w:t>
            </w:r>
            <w:r>
              <w:rPr>
                <w:rFonts w:ascii="Times New Roman"/>
                <w:b w:val="false"/>
                <w:i w:val="false"/>
                <w:color w:val="000000"/>
                <w:sz w:val="20"/>
              </w:rPr>
              <w:t>отырып, екі демалыс</w:t>
            </w:r>
            <w:r>
              <w:br/>
            </w:r>
            <w:r>
              <w:rPr>
                <w:rFonts w:ascii="Times New Roman"/>
                <w:b w:val="false"/>
                <w:i w:val="false"/>
                <w:color w:val="000000"/>
                <w:sz w:val="20"/>
              </w:rPr>
              <w:t>
</w:t>
            </w:r>
            <w:r>
              <w:rPr>
                <w:rFonts w:ascii="Times New Roman"/>
                <w:b w:val="false"/>
                <w:i w:val="false"/>
                <w:color w:val="000000"/>
                <w:sz w:val="20"/>
              </w:rPr>
              <w:t>күні, бір сағаттан</w:t>
            </w:r>
            <w:r>
              <w:br/>
            </w:r>
            <w:r>
              <w:rPr>
                <w:rFonts w:ascii="Times New Roman"/>
                <w:b w:val="false"/>
                <w:i w:val="false"/>
                <w:color w:val="000000"/>
                <w:sz w:val="20"/>
              </w:rPr>
              <w:t>
</w:t>
            </w:r>
            <w:r>
              <w:rPr>
                <w:rFonts w:ascii="Times New Roman"/>
                <w:b w:val="false"/>
                <w:i w:val="false"/>
                <w:color w:val="000000"/>
                <w:sz w:val="20"/>
              </w:rPr>
              <w:t>кем емес түскі ас</w:t>
            </w:r>
            <w:r>
              <w:br/>
            </w:r>
            <w:r>
              <w:rPr>
                <w:rFonts w:ascii="Times New Roman"/>
                <w:b w:val="false"/>
                <w:i w:val="false"/>
                <w:color w:val="000000"/>
                <w:sz w:val="20"/>
              </w:rPr>
              <w:t>
</w:t>
            </w:r>
            <w:r>
              <w:rPr>
                <w:rFonts w:ascii="Times New Roman"/>
                <w:b w:val="false"/>
                <w:i w:val="false"/>
                <w:color w:val="000000"/>
                <w:sz w:val="20"/>
              </w:rPr>
              <w:t>үзілісі бар</w:t>
            </w:r>
            <w:r>
              <w:br/>
            </w:r>
            <w:r>
              <w:rPr>
                <w:rFonts w:ascii="Times New Roman"/>
                <w:b w:val="false"/>
                <w:i w:val="false"/>
                <w:color w:val="000000"/>
                <w:sz w:val="20"/>
              </w:rPr>
              <w:t>
</w:t>
            </w:r>
            <w:r>
              <w:rPr>
                <w:rFonts w:ascii="Times New Roman"/>
                <w:b w:val="false"/>
                <w:i w:val="false"/>
                <w:color w:val="000000"/>
                <w:sz w:val="20"/>
              </w:rPr>
              <w:t>қоғамдық</w:t>
            </w:r>
            <w:r>
              <w:br/>
            </w:r>
            <w:r>
              <w:rPr>
                <w:rFonts w:ascii="Times New Roman"/>
                <w:b w:val="false"/>
                <w:i w:val="false"/>
                <w:color w:val="000000"/>
                <w:sz w:val="20"/>
              </w:rPr>
              <w:t>
</w:t>
            </w:r>
            <w:r>
              <w:rPr>
                <w:rFonts w:ascii="Times New Roman"/>
                <w:b w:val="false"/>
                <w:i w:val="false"/>
                <w:color w:val="000000"/>
                <w:sz w:val="20"/>
              </w:rPr>
              <w:t>жұмыстардың бір</w:t>
            </w:r>
            <w:r>
              <w:br/>
            </w:r>
            <w:r>
              <w:rPr>
                <w:rFonts w:ascii="Times New Roman"/>
                <w:b w:val="false"/>
                <w:i w:val="false"/>
                <w:color w:val="000000"/>
                <w:sz w:val="20"/>
              </w:rPr>
              <w:t>
</w:t>
            </w:r>
            <w:r>
              <w:rPr>
                <w:rFonts w:ascii="Times New Roman"/>
                <w:b w:val="false"/>
                <w:i w:val="false"/>
                <w:color w:val="000000"/>
                <w:sz w:val="20"/>
              </w:rPr>
              <w:t>қатысушысының жұмыс</w:t>
            </w:r>
            <w:r>
              <w:br/>
            </w:r>
            <w:r>
              <w:rPr>
                <w:rFonts w:ascii="Times New Roman"/>
                <w:b w:val="false"/>
                <w:i w:val="false"/>
                <w:color w:val="000000"/>
                <w:sz w:val="20"/>
              </w:rPr>
              <w:t>
</w:t>
            </w:r>
            <w:r>
              <w:rPr>
                <w:rFonts w:ascii="Times New Roman"/>
                <w:b w:val="false"/>
                <w:i w:val="false"/>
                <w:color w:val="000000"/>
                <w:sz w:val="20"/>
              </w:rPr>
              <w:t>аптасының ұзақтығы</w:t>
            </w:r>
            <w:r>
              <w:br/>
            </w:r>
            <w:r>
              <w:rPr>
                <w:rFonts w:ascii="Times New Roman"/>
                <w:b w:val="false"/>
                <w:i w:val="false"/>
                <w:color w:val="000000"/>
                <w:sz w:val="20"/>
              </w:rPr>
              <w:t>
</w:t>
            </w:r>
            <w:r>
              <w:rPr>
                <w:rFonts w:ascii="Times New Roman"/>
                <w:b w:val="false"/>
                <w:i w:val="false"/>
                <w:color w:val="000000"/>
                <w:sz w:val="20"/>
              </w:rPr>
              <w:t>- аптасына 40</w:t>
            </w:r>
            <w:r>
              <w:br/>
            </w:r>
            <w:r>
              <w:rPr>
                <w:rFonts w:ascii="Times New Roman"/>
                <w:b w:val="false"/>
                <w:i w:val="false"/>
                <w:color w:val="000000"/>
                <w:sz w:val="20"/>
              </w:rPr>
              <w:t>
</w:t>
            </w:r>
            <w:r>
              <w:rPr>
                <w:rFonts w:ascii="Times New Roman"/>
                <w:b w:val="false"/>
                <w:i w:val="false"/>
                <w:color w:val="000000"/>
                <w:sz w:val="20"/>
              </w:rPr>
              <w:t>сағаттан аспайды.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"Костанай-</w:t>
            </w:r>
            <w:r>
              <w:br/>
            </w:r>
            <w:r>
              <w:rPr>
                <w:rFonts w:ascii="Times New Roman"/>
                <w:b w:val="false"/>
                <w:i w:val="false"/>
                <w:color w:val="000000"/>
                <w:sz w:val="20"/>
              </w:rPr>
              <w:t>
</w:t>
            </w:r>
            <w:r>
              <w:rPr>
                <w:rFonts w:ascii="Times New Roman"/>
                <w:b w:val="false"/>
                <w:i w:val="false"/>
                <w:color w:val="000000"/>
                <w:sz w:val="20"/>
              </w:rPr>
              <w:t>Зеленстрой"</w:t>
            </w:r>
            <w:r>
              <w:br/>
            </w:r>
            <w:r>
              <w:rPr>
                <w:rFonts w:ascii="Times New Roman"/>
                <w:b w:val="false"/>
                <w:i w:val="false"/>
                <w:color w:val="000000"/>
                <w:sz w:val="20"/>
              </w:rPr>
              <w:t>
</w:t>
            </w:r>
            <w:r>
              <w:rPr>
                <w:rFonts w:ascii="Times New Roman"/>
                <w:b w:val="false"/>
                <w:i w:val="false"/>
                <w:color w:val="000000"/>
                <w:sz w:val="20"/>
              </w:rPr>
              <w:t>жауапкершілігі</w:t>
            </w:r>
            <w:r>
              <w:br/>
            </w:r>
            <w:r>
              <w:rPr>
                <w:rFonts w:ascii="Times New Roman"/>
                <w:b w:val="false"/>
                <w:i w:val="false"/>
                <w:color w:val="000000"/>
                <w:sz w:val="20"/>
              </w:rPr>
              <w:t>
</w:t>
            </w:r>
            <w:r>
              <w:rPr>
                <w:rFonts w:ascii="Times New Roman"/>
                <w:b w:val="false"/>
                <w:i w:val="false"/>
                <w:color w:val="000000"/>
                <w:sz w:val="20"/>
              </w:rPr>
              <w:t>шектеулі</w:t>
            </w:r>
            <w:r>
              <w:br/>
            </w:r>
            <w:r>
              <w:rPr>
                <w:rFonts w:ascii="Times New Roman"/>
                <w:b w:val="false"/>
                <w:i w:val="false"/>
                <w:color w:val="000000"/>
                <w:sz w:val="20"/>
              </w:rPr>
              <w:t>
</w:t>
            </w:r>
            <w:r>
              <w:rPr>
                <w:rFonts w:ascii="Times New Roman"/>
                <w:b w:val="false"/>
                <w:i w:val="false"/>
                <w:color w:val="000000"/>
                <w:sz w:val="20"/>
              </w:rPr>
              <w:t>серіктестігі</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Алдын ала кәсіби</w:t>
            </w:r>
            <w:r>
              <w:br/>
            </w:r>
            <w:r>
              <w:rPr>
                <w:rFonts w:ascii="Times New Roman"/>
                <w:b w:val="false"/>
                <w:i w:val="false"/>
                <w:color w:val="000000"/>
                <w:sz w:val="20"/>
              </w:rPr>
              <w:t>
</w:t>
            </w:r>
            <w:r>
              <w:rPr>
                <w:rFonts w:ascii="Times New Roman"/>
                <w:b w:val="false"/>
                <w:i w:val="false"/>
                <w:color w:val="000000"/>
                <w:sz w:val="20"/>
              </w:rPr>
              <w:t>даярлығын талап</w:t>
            </w:r>
            <w:r>
              <w:br/>
            </w:r>
            <w:r>
              <w:rPr>
                <w:rFonts w:ascii="Times New Roman"/>
                <w:b w:val="false"/>
                <w:i w:val="false"/>
                <w:color w:val="000000"/>
                <w:sz w:val="20"/>
              </w:rPr>
              <w:t>
</w:t>
            </w:r>
            <w:r>
              <w:rPr>
                <w:rFonts w:ascii="Times New Roman"/>
                <w:b w:val="false"/>
                <w:i w:val="false"/>
                <w:color w:val="000000"/>
                <w:sz w:val="20"/>
              </w:rPr>
              <w:t>етпейтін шағын</w:t>
            </w:r>
            <w:r>
              <w:br/>
            </w:r>
            <w:r>
              <w:rPr>
                <w:rFonts w:ascii="Times New Roman"/>
                <w:b w:val="false"/>
                <w:i w:val="false"/>
                <w:color w:val="000000"/>
                <w:sz w:val="20"/>
              </w:rPr>
              <w:t>
</w:t>
            </w:r>
            <w:r>
              <w:rPr>
                <w:rFonts w:ascii="Times New Roman"/>
                <w:b w:val="false"/>
                <w:i w:val="false"/>
                <w:color w:val="000000"/>
                <w:sz w:val="20"/>
              </w:rPr>
              <w:t>аудандарындағы</w:t>
            </w:r>
            <w:r>
              <w:br/>
            </w:r>
            <w:r>
              <w:rPr>
                <w:rFonts w:ascii="Times New Roman"/>
                <w:b w:val="false"/>
                <w:i w:val="false"/>
                <w:color w:val="000000"/>
                <w:sz w:val="20"/>
              </w:rPr>
              <w:t>
</w:t>
            </w:r>
            <w:r>
              <w:rPr>
                <w:rFonts w:ascii="Times New Roman"/>
                <w:b w:val="false"/>
                <w:i w:val="false"/>
                <w:color w:val="000000"/>
                <w:sz w:val="20"/>
              </w:rPr>
              <w:t>көшелерді және</w:t>
            </w:r>
            <w:r>
              <w:br/>
            </w:r>
            <w:r>
              <w:rPr>
                <w:rFonts w:ascii="Times New Roman"/>
                <w:b w:val="false"/>
                <w:i w:val="false"/>
                <w:color w:val="000000"/>
                <w:sz w:val="20"/>
              </w:rPr>
              <w:t>
</w:t>
            </w:r>
            <w:r>
              <w:rPr>
                <w:rFonts w:ascii="Times New Roman"/>
                <w:b w:val="false"/>
                <w:i w:val="false"/>
                <w:color w:val="000000"/>
                <w:sz w:val="20"/>
              </w:rPr>
              <w:t>жалпы пайдалану</w:t>
            </w:r>
            <w:r>
              <w:br/>
            </w:r>
            <w:r>
              <w:rPr>
                <w:rFonts w:ascii="Times New Roman"/>
                <w:b w:val="false"/>
                <w:i w:val="false"/>
                <w:color w:val="000000"/>
                <w:sz w:val="20"/>
              </w:rPr>
              <w:t>
</w:t>
            </w:r>
            <w:r>
              <w:rPr>
                <w:rFonts w:ascii="Times New Roman"/>
                <w:b w:val="false"/>
                <w:i w:val="false"/>
                <w:color w:val="000000"/>
                <w:sz w:val="20"/>
              </w:rPr>
              <w:t>жерлерін</w:t>
            </w:r>
            <w:r>
              <w:br/>
            </w:r>
            <w:r>
              <w:rPr>
                <w:rFonts w:ascii="Times New Roman"/>
                <w:b w:val="false"/>
                <w:i w:val="false"/>
                <w:color w:val="000000"/>
                <w:sz w:val="20"/>
              </w:rPr>
              <w:t>
</w:t>
            </w:r>
            <w:r>
              <w:rPr>
                <w:rFonts w:ascii="Times New Roman"/>
                <w:b w:val="false"/>
                <w:i w:val="false"/>
                <w:color w:val="000000"/>
                <w:sz w:val="20"/>
              </w:rPr>
              <w:t>абаттандыруға</w:t>
            </w:r>
            <w:r>
              <w:br/>
            </w:r>
            <w:r>
              <w:rPr>
                <w:rFonts w:ascii="Times New Roman"/>
                <w:b w:val="false"/>
                <w:i w:val="false"/>
                <w:color w:val="000000"/>
                <w:sz w:val="20"/>
              </w:rPr>
              <w:t>
</w:t>
            </w:r>
            <w:r>
              <w:rPr>
                <w:rFonts w:ascii="Times New Roman"/>
                <w:b w:val="false"/>
                <w:i w:val="false"/>
                <w:color w:val="000000"/>
                <w:sz w:val="20"/>
              </w:rPr>
              <w:t>көмек.</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17000</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w:t>
            </w:r>
            <w:r>
              <w:br/>
            </w:r>
            <w:r>
              <w:rPr>
                <w:rFonts w:ascii="Times New Roman"/>
                <w:b w:val="false"/>
                <w:i w:val="false"/>
                <w:color w:val="000000"/>
                <w:sz w:val="20"/>
              </w:rPr>
              <w:t>
</w:t>
            </w:r>
            <w:r>
              <w:rPr>
                <w:rFonts w:ascii="Times New Roman"/>
                <w:b w:val="false"/>
                <w:i w:val="false"/>
                <w:color w:val="000000"/>
                <w:sz w:val="20"/>
              </w:rPr>
              <w:t>Республикасының</w:t>
            </w:r>
            <w:r>
              <w:br/>
            </w:r>
            <w:r>
              <w:rPr>
                <w:rFonts w:ascii="Times New Roman"/>
                <w:b w:val="false"/>
                <w:i w:val="false"/>
                <w:color w:val="000000"/>
                <w:sz w:val="20"/>
              </w:rPr>
              <w:t>
</w:t>
            </w:r>
            <w:r>
              <w:rPr>
                <w:rFonts w:ascii="Times New Roman"/>
                <w:b w:val="false"/>
                <w:i w:val="false"/>
                <w:color w:val="000000"/>
                <w:sz w:val="20"/>
              </w:rPr>
              <w:t>еңбек заңнамасында</w:t>
            </w:r>
            <w:r>
              <w:br/>
            </w:r>
            <w:r>
              <w:rPr>
                <w:rFonts w:ascii="Times New Roman"/>
                <w:b w:val="false"/>
                <w:i w:val="false"/>
                <w:color w:val="000000"/>
                <w:sz w:val="20"/>
              </w:rPr>
              <w:t>
</w:t>
            </w:r>
            <w:r>
              <w:rPr>
                <w:rFonts w:ascii="Times New Roman"/>
                <w:b w:val="false"/>
                <w:i w:val="false"/>
                <w:color w:val="000000"/>
                <w:sz w:val="20"/>
              </w:rPr>
              <w:t>көзделген</w:t>
            </w:r>
            <w:r>
              <w:br/>
            </w:r>
            <w:r>
              <w:rPr>
                <w:rFonts w:ascii="Times New Roman"/>
                <w:b w:val="false"/>
                <w:i w:val="false"/>
                <w:color w:val="000000"/>
                <w:sz w:val="20"/>
              </w:rPr>
              <w:t>
</w:t>
            </w:r>
            <w:r>
              <w:rPr>
                <w:rFonts w:ascii="Times New Roman"/>
                <w:b w:val="false"/>
                <w:i w:val="false"/>
                <w:color w:val="000000"/>
                <w:sz w:val="20"/>
              </w:rPr>
              <w:t>шектеулерді ескере</w:t>
            </w:r>
            <w:r>
              <w:br/>
            </w:r>
            <w:r>
              <w:rPr>
                <w:rFonts w:ascii="Times New Roman"/>
                <w:b w:val="false"/>
                <w:i w:val="false"/>
                <w:color w:val="000000"/>
                <w:sz w:val="20"/>
              </w:rPr>
              <w:t>
</w:t>
            </w:r>
            <w:r>
              <w:rPr>
                <w:rFonts w:ascii="Times New Roman"/>
                <w:b w:val="false"/>
                <w:i w:val="false"/>
                <w:color w:val="000000"/>
                <w:sz w:val="20"/>
              </w:rPr>
              <w:t>отырып, екі демалыс</w:t>
            </w:r>
            <w:r>
              <w:br/>
            </w:r>
            <w:r>
              <w:rPr>
                <w:rFonts w:ascii="Times New Roman"/>
                <w:b w:val="false"/>
                <w:i w:val="false"/>
                <w:color w:val="000000"/>
                <w:sz w:val="20"/>
              </w:rPr>
              <w:t>
</w:t>
            </w:r>
            <w:r>
              <w:rPr>
                <w:rFonts w:ascii="Times New Roman"/>
                <w:b w:val="false"/>
                <w:i w:val="false"/>
                <w:color w:val="000000"/>
                <w:sz w:val="20"/>
              </w:rPr>
              <w:t>күні, бір сағаттан</w:t>
            </w:r>
            <w:r>
              <w:br/>
            </w:r>
            <w:r>
              <w:rPr>
                <w:rFonts w:ascii="Times New Roman"/>
                <w:b w:val="false"/>
                <w:i w:val="false"/>
                <w:color w:val="000000"/>
                <w:sz w:val="20"/>
              </w:rPr>
              <w:t>
</w:t>
            </w:r>
            <w:r>
              <w:rPr>
                <w:rFonts w:ascii="Times New Roman"/>
                <w:b w:val="false"/>
                <w:i w:val="false"/>
                <w:color w:val="000000"/>
                <w:sz w:val="20"/>
              </w:rPr>
              <w:t>кем емес түскі ас</w:t>
            </w:r>
            <w:r>
              <w:br/>
            </w:r>
            <w:r>
              <w:rPr>
                <w:rFonts w:ascii="Times New Roman"/>
                <w:b w:val="false"/>
                <w:i w:val="false"/>
                <w:color w:val="000000"/>
                <w:sz w:val="20"/>
              </w:rPr>
              <w:t>
</w:t>
            </w:r>
            <w:r>
              <w:rPr>
                <w:rFonts w:ascii="Times New Roman"/>
                <w:b w:val="false"/>
                <w:i w:val="false"/>
                <w:color w:val="000000"/>
                <w:sz w:val="20"/>
              </w:rPr>
              <w:t>үзілісі бар</w:t>
            </w:r>
            <w:r>
              <w:br/>
            </w:r>
            <w:r>
              <w:rPr>
                <w:rFonts w:ascii="Times New Roman"/>
                <w:b w:val="false"/>
                <w:i w:val="false"/>
                <w:color w:val="000000"/>
                <w:sz w:val="20"/>
              </w:rPr>
              <w:t>
</w:t>
            </w:r>
            <w:r>
              <w:rPr>
                <w:rFonts w:ascii="Times New Roman"/>
                <w:b w:val="false"/>
                <w:i w:val="false"/>
                <w:color w:val="000000"/>
                <w:sz w:val="20"/>
              </w:rPr>
              <w:t>қоғамдық</w:t>
            </w:r>
            <w:r>
              <w:br/>
            </w:r>
            <w:r>
              <w:rPr>
                <w:rFonts w:ascii="Times New Roman"/>
                <w:b w:val="false"/>
                <w:i w:val="false"/>
                <w:color w:val="000000"/>
                <w:sz w:val="20"/>
              </w:rPr>
              <w:t>
</w:t>
            </w:r>
            <w:r>
              <w:rPr>
                <w:rFonts w:ascii="Times New Roman"/>
                <w:b w:val="false"/>
                <w:i w:val="false"/>
                <w:color w:val="000000"/>
                <w:sz w:val="20"/>
              </w:rPr>
              <w:t>жұмыстардың бір</w:t>
            </w:r>
            <w:r>
              <w:br/>
            </w:r>
            <w:r>
              <w:rPr>
                <w:rFonts w:ascii="Times New Roman"/>
                <w:b w:val="false"/>
                <w:i w:val="false"/>
                <w:color w:val="000000"/>
                <w:sz w:val="20"/>
              </w:rPr>
              <w:t>
</w:t>
            </w:r>
            <w:r>
              <w:rPr>
                <w:rFonts w:ascii="Times New Roman"/>
                <w:b w:val="false"/>
                <w:i w:val="false"/>
                <w:color w:val="000000"/>
                <w:sz w:val="20"/>
              </w:rPr>
              <w:t>қатысушысының жұмыс</w:t>
            </w:r>
            <w:r>
              <w:br/>
            </w:r>
            <w:r>
              <w:rPr>
                <w:rFonts w:ascii="Times New Roman"/>
                <w:b w:val="false"/>
                <w:i w:val="false"/>
                <w:color w:val="000000"/>
                <w:sz w:val="20"/>
              </w:rPr>
              <w:t>
</w:t>
            </w:r>
            <w:r>
              <w:rPr>
                <w:rFonts w:ascii="Times New Roman"/>
                <w:b w:val="false"/>
                <w:i w:val="false"/>
                <w:color w:val="000000"/>
                <w:sz w:val="20"/>
              </w:rPr>
              <w:t>аптасының ұзақтығы</w:t>
            </w:r>
            <w:r>
              <w:br/>
            </w:r>
            <w:r>
              <w:rPr>
                <w:rFonts w:ascii="Times New Roman"/>
                <w:b w:val="false"/>
                <w:i w:val="false"/>
                <w:color w:val="000000"/>
                <w:sz w:val="20"/>
              </w:rPr>
              <w:t>
</w:t>
            </w:r>
            <w:r>
              <w:rPr>
                <w:rFonts w:ascii="Times New Roman"/>
                <w:b w:val="false"/>
                <w:i w:val="false"/>
                <w:color w:val="000000"/>
                <w:sz w:val="20"/>
              </w:rPr>
              <w:t>- аптасына 40</w:t>
            </w:r>
            <w:r>
              <w:br/>
            </w:r>
            <w:r>
              <w:rPr>
                <w:rFonts w:ascii="Times New Roman"/>
                <w:b w:val="false"/>
                <w:i w:val="false"/>
                <w:color w:val="000000"/>
                <w:sz w:val="20"/>
              </w:rPr>
              <w:t>
</w:t>
            </w:r>
            <w:r>
              <w:rPr>
                <w:rFonts w:ascii="Times New Roman"/>
                <w:b w:val="false"/>
                <w:i w:val="false"/>
                <w:color w:val="000000"/>
                <w:sz w:val="20"/>
              </w:rPr>
              <w:t>сағаттан аспайды.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"Тазалық-2012"</w:t>
            </w:r>
            <w:r>
              <w:br/>
            </w:r>
            <w:r>
              <w:rPr>
                <w:rFonts w:ascii="Times New Roman"/>
                <w:b w:val="false"/>
                <w:i w:val="false"/>
                <w:color w:val="000000"/>
                <w:sz w:val="20"/>
              </w:rPr>
              <w:t>
</w:t>
            </w:r>
            <w:r>
              <w:rPr>
                <w:rFonts w:ascii="Times New Roman"/>
                <w:b w:val="false"/>
                <w:i w:val="false"/>
                <w:color w:val="000000"/>
                <w:sz w:val="20"/>
              </w:rPr>
              <w:t>жауапкершілігі</w:t>
            </w:r>
            <w:r>
              <w:br/>
            </w:r>
            <w:r>
              <w:rPr>
                <w:rFonts w:ascii="Times New Roman"/>
                <w:b w:val="false"/>
                <w:i w:val="false"/>
                <w:color w:val="000000"/>
                <w:sz w:val="20"/>
              </w:rPr>
              <w:t>
</w:t>
            </w:r>
            <w:r>
              <w:rPr>
                <w:rFonts w:ascii="Times New Roman"/>
                <w:b w:val="false"/>
                <w:i w:val="false"/>
                <w:color w:val="000000"/>
                <w:sz w:val="20"/>
              </w:rPr>
              <w:t>шектеулі</w:t>
            </w:r>
            <w:r>
              <w:br/>
            </w:r>
            <w:r>
              <w:rPr>
                <w:rFonts w:ascii="Times New Roman"/>
                <w:b w:val="false"/>
                <w:i w:val="false"/>
                <w:color w:val="000000"/>
                <w:sz w:val="20"/>
              </w:rPr>
              <w:t>
</w:t>
            </w:r>
            <w:r>
              <w:rPr>
                <w:rFonts w:ascii="Times New Roman"/>
                <w:b w:val="false"/>
                <w:i w:val="false"/>
                <w:color w:val="000000"/>
                <w:sz w:val="20"/>
              </w:rPr>
              <w:t>серіктестігі</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Алдын ала кәсіби</w:t>
            </w:r>
            <w:r>
              <w:br/>
            </w:r>
            <w:r>
              <w:rPr>
                <w:rFonts w:ascii="Times New Roman"/>
                <w:b w:val="false"/>
                <w:i w:val="false"/>
                <w:color w:val="000000"/>
                <w:sz w:val="20"/>
              </w:rPr>
              <w:t>
</w:t>
            </w:r>
            <w:r>
              <w:rPr>
                <w:rFonts w:ascii="Times New Roman"/>
                <w:b w:val="false"/>
                <w:i w:val="false"/>
                <w:color w:val="000000"/>
                <w:sz w:val="20"/>
              </w:rPr>
              <w:t>даярлығын талап</w:t>
            </w:r>
            <w:r>
              <w:br/>
            </w:r>
            <w:r>
              <w:rPr>
                <w:rFonts w:ascii="Times New Roman"/>
                <w:b w:val="false"/>
                <w:i w:val="false"/>
                <w:color w:val="000000"/>
                <w:sz w:val="20"/>
              </w:rPr>
              <w:t>
</w:t>
            </w:r>
            <w:r>
              <w:rPr>
                <w:rFonts w:ascii="Times New Roman"/>
                <w:b w:val="false"/>
                <w:i w:val="false"/>
                <w:color w:val="000000"/>
                <w:sz w:val="20"/>
              </w:rPr>
              <w:t>етпейтін қала</w:t>
            </w:r>
            <w:r>
              <w:br/>
            </w:r>
            <w:r>
              <w:rPr>
                <w:rFonts w:ascii="Times New Roman"/>
                <w:b w:val="false"/>
                <w:i w:val="false"/>
                <w:color w:val="000000"/>
                <w:sz w:val="20"/>
              </w:rPr>
              <w:t>
</w:t>
            </w:r>
            <w:r>
              <w:rPr>
                <w:rFonts w:ascii="Times New Roman"/>
                <w:b w:val="false"/>
                <w:i w:val="false"/>
                <w:color w:val="000000"/>
                <w:sz w:val="20"/>
              </w:rPr>
              <w:t>аумағын</w:t>
            </w:r>
            <w:r>
              <w:br/>
            </w:r>
            <w:r>
              <w:rPr>
                <w:rFonts w:ascii="Times New Roman"/>
                <w:b w:val="false"/>
                <w:i w:val="false"/>
                <w:color w:val="000000"/>
                <w:sz w:val="20"/>
              </w:rPr>
              <w:t>
</w:t>
            </w:r>
            <w:r>
              <w:rPr>
                <w:rFonts w:ascii="Times New Roman"/>
                <w:b w:val="false"/>
                <w:i w:val="false"/>
                <w:color w:val="000000"/>
                <w:sz w:val="20"/>
              </w:rPr>
              <w:t>абаттандыруға</w:t>
            </w:r>
            <w:r>
              <w:br/>
            </w:r>
            <w:r>
              <w:rPr>
                <w:rFonts w:ascii="Times New Roman"/>
                <w:b w:val="false"/>
                <w:i w:val="false"/>
                <w:color w:val="000000"/>
                <w:sz w:val="20"/>
              </w:rPr>
              <w:t>
</w:t>
            </w:r>
            <w:r>
              <w:rPr>
                <w:rFonts w:ascii="Times New Roman"/>
                <w:b w:val="false"/>
                <w:i w:val="false"/>
                <w:color w:val="000000"/>
                <w:sz w:val="20"/>
              </w:rPr>
              <w:t>көмек.</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34650</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w:t>
            </w:r>
            <w:r>
              <w:br/>
            </w:r>
            <w:r>
              <w:rPr>
                <w:rFonts w:ascii="Times New Roman"/>
                <w:b w:val="false"/>
                <w:i w:val="false"/>
                <w:color w:val="000000"/>
                <w:sz w:val="20"/>
              </w:rPr>
              <w:t>
</w:t>
            </w:r>
            <w:r>
              <w:rPr>
                <w:rFonts w:ascii="Times New Roman"/>
                <w:b w:val="false"/>
                <w:i w:val="false"/>
                <w:color w:val="000000"/>
                <w:sz w:val="20"/>
              </w:rPr>
              <w:t>Республикасының</w:t>
            </w:r>
            <w:r>
              <w:br/>
            </w:r>
            <w:r>
              <w:rPr>
                <w:rFonts w:ascii="Times New Roman"/>
                <w:b w:val="false"/>
                <w:i w:val="false"/>
                <w:color w:val="000000"/>
                <w:sz w:val="20"/>
              </w:rPr>
              <w:t>
</w:t>
            </w:r>
            <w:r>
              <w:rPr>
                <w:rFonts w:ascii="Times New Roman"/>
                <w:b w:val="false"/>
                <w:i w:val="false"/>
                <w:color w:val="000000"/>
                <w:sz w:val="20"/>
              </w:rPr>
              <w:t>еңбек заңнамасында</w:t>
            </w:r>
            <w:r>
              <w:br/>
            </w:r>
            <w:r>
              <w:rPr>
                <w:rFonts w:ascii="Times New Roman"/>
                <w:b w:val="false"/>
                <w:i w:val="false"/>
                <w:color w:val="000000"/>
                <w:sz w:val="20"/>
              </w:rPr>
              <w:t>
</w:t>
            </w:r>
            <w:r>
              <w:rPr>
                <w:rFonts w:ascii="Times New Roman"/>
                <w:b w:val="false"/>
                <w:i w:val="false"/>
                <w:color w:val="000000"/>
                <w:sz w:val="20"/>
              </w:rPr>
              <w:t>көзделген</w:t>
            </w:r>
            <w:r>
              <w:br/>
            </w:r>
            <w:r>
              <w:rPr>
                <w:rFonts w:ascii="Times New Roman"/>
                <w:b w:val="false"/>
                <w:i w:val="false"/>
                <w:color w:val="000000"/>
                <w:sz w:val="20"/>
              </w:rPr>
              <w:t>
</w:t>
            </w:r>
            <w:r>
              <w:rPr>
                <w:rFonts w:ascii="Times New Roman"/>
                <w:b w:val="false"/>
                <w:i w:val="false"/>
                <w:color w:val="000000"/>
                <w:sz w:val="20"/>
              </w:rPr>
              <w:t>шектеулерді ескере</w:t>
            </w:r>
            <w:r>
              <w:br/>
            </w:r>
            <w:r>
              <w:rPr>
                <w:rFonts w:ascii="Times New Roman"/>
                <w:b w:val="false"/>
                <w:i w:val="false"/>
                <w:color w:val="000000"/>
                <w:sz w:val="20"/>
              </w:rPr>
              <w:t>
</w:t>
            </w:r>
            <w:r>
              <w:rPr>
                <w:rFonts w:ascii="Times New Roman"/>
                <w:b w:val="false"/>
                <w:i w:val="false"/>
                <w:color w:val="000000"/>
                <w:sz w:val="20"/>
              </w:rPr>
              <w:t>отырып, екі демалыс</w:t>
            </w:r>
            <w:r>
              <w:br/>
            </w:r>
            <w:r>
              <w:rPr>
                <w:rFonts w:ascii="Times New Roman"/>
                <w:b w:val="false"/>
                <w:i w:val="false"/>
                <w:color w:val="000000"/>
                <w:sz w:val="20"/>
              </w:rPr>
              <w:t>
</w:t>
            </w:r>
            <w:r>
              <w:rPr>
                <w:rFonts w:ascii="Times New Roman"/>
                <w:b w:val="false"/>
                <w:i w:val="false"/>
                <w:color w:val="000000"/>
                <w:sz w:val="20"/>
              </w:rPr>
              <w:t>күні, бір сағаттан</w:t>
            </w:r>
            <w:r>
              <w:br/>
            </w:r>
            <w:r>
              <w:rPr>
                <w:rFonts w:ascii="Times New Roman"/>
                <w:b w:val="false"/>
                <w:i w:val="false"/>
                <w:color w:val="000000"/>
                <w:sz w:val="20"/>
              </w:rPr>
              <w:t>
</w:t>
            </w:r>
            <w:r>
              <w:rPr>
                <w:rFonts w:ascii="Times New Roman"/>
                <w:b w:val="false"/>
                <w:i w:val="false"/>
                <w:color w:val="000000"/>
                <w:sz w:val="20"/>
              </w:rPr>
              <w:t>кем емес түскі ас</w:t>
            </w:r>
            <w:r>
              <w:br/>
            </w:r>
            <w:r>
              <w:rPr>
                <w:rFonts w:ascii="Times New Roman"/>
                <w:b w:val="false"/>
                <w:i w:val="false"/>
                <w:color w:val="000000"/>
                <w:sz w:val="20"/>
              </w:rPr>
              <w:t>
</w:t>
            </w:r>
            <w:r>
              <w:rPr>
                <w:rFonts w:ascii="Times New Roman"/>
                <w:b w:val="false"/>
                <w:i w:val="false"/>
                <w:color w:val="000000"/>
                <w:sz w:val="20"/>
              </w:rPr>
              <w:t>үзілісі бар</w:t>
            </w:r>
            <w:r>
              <w:br/>
            </w:r>
            <w:r>
              <w:rPr>
                <w:rFonts w:ascii="Times New Roman"/>
                <w:b w:val="false"/>
                <w:i w:val="false"/>
                <w:color w:val="000000"/>
                <w:sz w:val="20"/>
              </w:rPr>
              <w:t>
</w:t>
            </w:r>
            <w:r>
              <w:rPr>
                <w:rFonts w:ascii="Times New Roman"/>
                <w:b w:val="false"/>
                <w:i w:val="false"/>
                <w:color w:val="000000"/>
                <w:sz w:val="20"/>
              </w:rPr>
              <w:t>қоғамдық</w:t>
            </w:r>
            <w:r>
              <w:br/>
            </w:r>
            <w:r>
              <w:rPr>
                <w:rFonts w:ascii="Times New Roman"/>
                <w:b w:val="false"/>
                <w:i w:val="false"/>
                <w:color w:val="000000"/>
                <w:sz w:val="20"/>
              </w:rPr>
              <w:t>
</w:t>
            </w:r>
            <w:r>
              <w:rPr>
                <w:rFonts w:ascii="Times New Roman"/>
                <w:b w:val="false"/>
                <w:i w:val="false"/>
                <w:color w:val="000000"/>
                <w:sz w:val="20"/>
              </w:rPr>
              <w:t>жұмыстардың бір</w:t>
            </w:r>
            <w:r>
              <w:br/>
            </w:r>
            <w:r>
              <w:rPr>
                <w:rFonts w:ascii="Times New Roman"/>
                <w:b w:val="false"/>
                <w:i w:val="false"/>
                <w:color w:val="000000"/>
                <w:sz w:val="20"/>
              </w:rPr>
              <w:t>
</w:t>
            </w:r>
            <w:r>
              <w:rPr>
                <w:rFonts w:ascii="Times New Roman"/>
                <w:b w:val="false"/>
                <w:i w:val="false"/>
                <w:color w:val="000000"/>
                <w:sz w:val="20"/>
              </w:rPr>
              <w:t>қатысушысының жұмыс</w:t>
            </w:r>
            <w:r>
              <w:br/>
            </w:r>
            <w:r>
              <w:rPr>
                <w:rFonts w:ascii="Times New Roman"/>
                <w:b w:val="false"/>
                <w:i w:val="false"/>
                <w:color w:val="000000"/>
                <w:sz w:val="20"/>
              </w:rPr>
              <w:t>
</w:t>
            </w:r>
            <w:r>
              <w:rPr>
                <w:rFonts w:ascii="Times New Roman"/>
                <w:b w:val="false"/>
                <w:i w:val="false"/>
                <w:color w:val="000000"/>
                <w:sz w:val="20"/>
              </w:rPr>
              <w:t>аптасының ұзақтығы</w:t>
            </w:r>
            <w:r>
              <w:br/>
            </w:r>
            <w:r>
              <w:rPr>
                <w:rFonts w:ascii="Times New Roman"/>
                <w:b w:val="false"/>
                <w:i w:val="false"/>
                <w:color w:val="000000"/>
                <w:sz w:val="20"/>
              </w:rPr>
              <w:t>
</w:t>
            </w:r>
            <w:r>
              <w:rPr>
                <w:rFonts w:ascii="Times New Roman"/>
                <w:b w:val="false"/>
                <w:i w:val="false"/>
                <w:color w:val="000000"/>
                <w:sz w:val="20"/>
              </w:rPr>
              <w:t>- аптасына 40</w:t>
            </w:r>
            <w:r>
              <w:br/>
            </w:r>
            <w:r>
              <w:rPr>
                <w:rFonts w:ascii="Times New Roman"/>
                <w:b w:val="false"/>
                <w:i w:val="false"/>
                <w:color w:val="000000"/>
                <w:sz w:val="20"/>
              </w:rPr>
              <w:t>
</w:t>
            </w:r>
            <w:r>
              <w:rPr>
                <w:rFonts w:ascii="Times New Roman"/>
                <w:b w:val="false"/>
                <w:i w:val="false"/>
                <w:color w:val="000000"/>
                <w:sz w:val="20"/>
              </w:rPr>
              <w:t>сағаттан аспайды.</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