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c0232" w14:textId="14c02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Алтынсарин ауданының Шоқай ауылындағы № 1, № 2 ұңғымалар учаскесінде жер асты сулары орталықтандырылған шаруашылық-ауыз су тартудың санитарлық қорғау аймақтарын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2013 жылғы 16 қазандағы № 447 қаулысы. Қостанай облысының Әділет департаментінде 2013 жылғы 27 қарашада № 4310 болып тіркелді. Күші жойылды - Қостанай облысы әкімдігінің 2022 жылғы 28 сәуірдегі № 181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9 шілдедегі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Қаулының кіріспесіне өзгеріс енгізілді – Қостанай облысы әкімдігінің 14.03.2016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Алтынсарин ауданының Шоқай ауылындағы № 1, № 2 ұңғымалар учаскесінде жер асты сулары орталықтандырылған шаруашылық-ауыз су тартудың санитарлық қорғау аймақтары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сақтау министрлігі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санитарлық-эпидемиологиялық қадағалау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комитетінің Қостанай облысы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С. Байменова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Қоршаған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ортаны қорғау министрлігі Су ресурстары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комитетінің Су ресурстарын пайдалануды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реттеу және қорғау жөніндегі Тобыл-Торғай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бассейндік инспекциясы"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Г. Оспанбекова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447 қаулысына 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Шоқай ауылындағы</w:t>
      </w:r>
      <w:r>
        <w:br/>
      </w:r>
      <w:r>
        <w:rPr>
          <w:rFonts w:ascii="Times New Roman"/>
          <w:b/>
          <w:i w:val="false"/>
          <w:color w:val="000000"/>
        </w:rPr>
        <w:t>№ 1, № 2 ұңғымалар учаскесінде жер асты сулары</w:t>
      </w:r>
      <w:r>
        <w:br/>
      </w:r>
      <w:r>
        <w:rPr>
          <w:rFonts w:ascii="Times New Roman"/>
          <w:b/>
          <w:i w:val="false"/>
          <w:color w:val="000000"/>
        </w:rPr>
        <w:t>орталықтандырылған шаруашылық-ауыз су тартудың</w:t>
      </w:r>
      <w:r>
        <w:br/>
      </w:r>
      <w:r>
        <w:rPr>
          <w:rFonts w:ascii="Times New Roman"/>
          <w:b/>
          <w:i w:val="false"/>
          <w:color w:val="000000"/>
        </w:rPr>
        <w:t>санитарлық қорғау аймақтары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қорғау аймақтарының мөлшерлері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ІІІ-белдеу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– 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 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100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572,5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 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169,5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"Алтынсарин ауданының Шоқай ауылындағы № 1, № 2 ұңғымалар учаскесінде жер асты сулары орталықтандырылған шаруашылық-ауыз су тартудың санитарлық қорғау аймақтары" жобасының картографиялық материалында санитарлық қорғау аймақтарының шекаралары көрсетілген (Тапсырыс беруші - "Шоқай-К" жауапкершілігі шектеулі серіктестігі).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