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7701a" w14:textId="62770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Федоров ауданындағы жер асты суларының пайдаланылатын учаскесінде № 1э және № 2э ұңғымаларының шаруашылық-ауыз су тартуының санитарлық қорғау аймақтарын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2013 жылғы 17 маусымдағы № 234 қаулысы. Қостанай облысының Әділет департаментінде 2013 жылғы 10 шілдеде № 4178 болып тіркелді. Күші жойылды - Қостанай облысы әкімдігінің 2022 жылғы 28 сәуірдегі № 181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әкімдігінің 28.04.2022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9 шілдедегі Су кодексінің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Қаулының кіріспесіне өзгеріс енгізілді – Қостанай облысы әкімдігінің 14.03.2016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Федоров ауданындағы жер асты суларының пайдаланылатын учаскесінде № 1э және № 2э ұңғымаларының шаруашылық-ауыз су тартуының санитарлық қорғау аймақтары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ресми жарияланғаннан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Садуақасов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Денсаулық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сақтау министрлігі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санитарлық-эпидемиологиялық қадағалау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комитетінің Қостанай облысы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департаменті" мемлекеттік мекемесінің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Б. Кенжебаев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Қоршаған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ортаны қорғау министрлігінің 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ресурстарын пайдалануды реттеу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қорғау жөніндегі Тобыл-Торғай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бассейндік инспекциясы" республикалық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мемлекеттiк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Г. Оспанбекова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"Қостанай облысы әкімдігінің табиғи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ресурстар және табиғат пайдалануды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реттеу басқармасы" ММ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Қ. Төлеубаев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Федоров ауданының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Қ. Ахметов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234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ауданындағы жер асты суларының пайдаланылатын</w:t>
      </w:r>
      <w:r>
        <w:br/>
      </w:r>
      <w:r>
        <w:rPr>
          <w:rFonts w:ascii="Times New Roman"/>
          <w:b/>
          <w:i w:val="false"/>
          <w:color w:val="000000"/>
        </w:rPr>
        <w:t>учаскесінде № 1э және № 2э ұңғымаларының шаруашылық-ауыз</w:t>
      </w:r>
      <w:r>
        <w:br/>
      </w:r>
      <w:r>
        <w:rPr>
          <w:rFonts w:ascii="Times New Roman"/>
          <w:b/>
          <w:i w:val="false"/>
          <w:color w:val="000000"/>
        </w:rPr>
        <w:t>су тартуының санитарлық қорғау аймақтары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тарту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 қорғау аймақтарының мөлшерлері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І-белдеу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ІІ-белдеу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ІІІ-белдеу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1э ұңғыма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Радиусі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Радиусі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Радиусі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2э ұңғыма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Радиусі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Радиусі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 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Радиусі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"Қостанай облысының Федоров ауданындағы жер асты суларының пайдаланылатын учаскесінде № 1э және № 2э су тарту ұңғымаларының санитарлық қорғау аймақтарының санитарлық-гидрогеологиялық негіздемесі" жобасының картографиялық материалында санитарлық қорғау аймақтарының шекаралары көрсетілген (Тапсырыс беруші "Гранд" жауапкершілігі шектеулі серіктестігі).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