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386d" w14:textId="13f3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Бейімбет Майлин ауданының Асенкритовка ауылындағы № 1 ұңғыма учаскесінде жер асты шаруашылық-ауыз суын тартудың санитарлық қорғау аймақтарын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2013 жылғы 1 сәуірдегі № 120 қаулысы. Қостанай облысының Әділет департаментінде 2013 жылғы 4 мамырда № 4122 болып тіркелді. Күші жойылды - Қостанай облысы әкімдігінің 2022 жылғы 28 сәуірдегі № 181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28.04.2022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Бүкіл мәтін бойынша "селосындағы" сөзі "ауылындағы" сөзімен ауыстырылды - Қостанай облысы әкімдігінің 10.04.2017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Қаулының кіріспесіне өзгеріс енгізілді – Қостанай облысы әкімдігінің 14.03.2016 </w:t>
      </w:r>
      <w:r>
        <w:rPr>
          <w:rFonts w:ascii="Times New Roman"/>
          <w:b w:val="false"/>
          <w:i w:val="false"/>
          <w:color w:val="000000"/>
          <w:sz w:val="28"/>
        </w:rPr>
        <w:t>№ 116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Бейімбет Майлин ауданының Асенкритовка ауылындағы № 1 ұңғыма учаскесінде жер асты шаруашылық-ауыз су тартудың санитарлық қорғау аймақтары белгіленсін.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санитарлық-эпидемиологиялық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департаменті"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директоры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Б. Кенжебаев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ресурстарын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және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бассейндік инспекциясы"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 Г. Оспанбекова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әкімдігінің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табиғат пайдалануды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реттеу басқармасы"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бастығының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 С. Қалиев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Бейімбет Майлин ауданының Асенкритовка ауылындағы № 1 ұңғыманың учаскесінде жер асты сулары шаруашылық-ауыз су тартудың санитарлық қорғау аймақтары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– Қостанай облысы әкімдігінің 25.12.2019 </w:t>
      </w:r>
      <w:r>
        <w:rPr>
          <w:rFonts w:ascii="Times New Roman"/>
          <w:b w:val="false"/>
          <w:i w:val="false"/>
          <w:color w:val="ff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тарту көзінің 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қорғау аймақтарының мөлшелері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- белдеу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- белдеу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ұңғыма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Радиусі- әр ұңғыманың айналасында 50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әр ұңғыманың айналасында 160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8,03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Радиусі – әр ұңғыманың айналасында 1 212 метр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461,2 гектар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алынып тасталды – Қостанай облысы әкімдігінің 25.12.2019 </w:t>
      </w:r>
      <w:r>
        <w:rPr>
          <w:rFonts w:ascii="Times New Roman"/>
          <w:b w:val="false"/>
          <w:i w:val="false"/>
          <w:color w:val="000000"/>
          <w:sz w:val="28"/>
        </w:rPr>
        <w:t>№ 543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