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ef98b3" w14:textId="eef98b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 кадрларының даярлаудан, біліктілікті жоғарылатудан және қайта даярлаудан өткені туралы құжаттар беру" мемлекеттік қызмет көрсету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2013 жылғы 22 ақпандағы № 79 қаулысы. Қостанай облысының Әділет департаментінде 2013 жылғы 18 наурызда № 4068 болып тіркелді. Күші жойылды - Қостанай облысы әкімдігінің 2013 жылғы 20 қарашадағы № 508 қаулысымен</w:t>
      </w:r>
    </w:p>
    <w:p>
      <w:pPr>
        <w:spacing w:after="0"/>
        <w:ind w:left="0"/>
        <w:jc w:val="both"/>
      </w:pPr>
      <w:bookmarkStart w:name="z1" w:id="0"/>
      <w:r>
        <w:rPr>
          <w:rFonts w:ascii="Times New Roman"/>
          <w:b w:val="false"/>
          <w:i w:val="false"/>
          <w:color w:val="ff0000"/>
          <w:sz w:val="28"/>
        </w:rPr>
        <w:t>
      Ескерту. Күші жойылды - Қостанай облысы әкімдігінің 20.11.2013 № 508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Заңы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"Денсаулық сақтау саласы кадрларының даярлаудан, біліктілікті жоғарылатудан және қайта даярлаудан өткені туралы құжаттар беру"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Қостанай облысы әкімінің орынбасары С.Ш. Бектұрғановқа жүктелсін.</w:t>
      </w:r>
      <w:r>
        <w:br/>
      </w:r>
      <w:r>
        <w:rPr>
          <w:rFonts w:ascii="Times New Roman"/>
          <w:b w:val="false"/>
          <w:i w:val="false"/>
          <w:color w:val="000000"/>
          <w:sz w:val="28"/>
        </w:rPr>
        <w:t>
</w:t>
      </w:r>
      <w:r>
        <w:rPr>
          <w:rFonts w:ascii="Times New Roman"/>
          <w:b w:val="false"/>
          <w:i w:val="false"/>
          <w:color w:val="000000"/>
          <w:sz w:val="28"/>
        </w:rPr>
        <w:t>
      3. Осы қаулы алғаш ресми жарияланғаннан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Облыс әкімі                                Н. Садуақасов</w:t>
      </w:r>
    </w:p>
    <w:p>
      <w:pPr>
        <w:spacing w:after="0"/>
        <w:ind w:left="0"/>
        <w:jc w:val="both"/>
      </w:pPr>
      <w:r>
        <w:rPr>
          <w:rFonts w:ascii="Times New Roman"/>
          <w:b w:val="false"/>
          <w:i/>
          <w:color w:val="000000"/>
          <w:sz w:val="28"/>
        </w:rPr>
        <w:t>      "Қостанай облысы әкімдігінің</w:t>
      </w:r>
      <w:r>
        <w:br/>
      </w:r>
      <w:r>
        <w:rPr>
          <w:rFonts w:ascii="Times New Roman"/>
          <w:b w:val="false"/>
          <w:i w:val="false"/>
          <w:color w:val="000000"/>
          <w:sz w:val="28"/>
        </w:rPr>
        <w:t>
</w:t>
      </w:r>
      <w:r>
        <w:rPr>
          <w:rFonts w:ascii="Times New Roman"/>
          <w:b w:val="false"/>
          <w:i/>
          <w:color w:val="000000"/>
          <w:sz w:val="28"/>
        </w:rPr>
        <w:t>      денсаулық сақтау басқармасы"</w:t>
      </w:r>
      <w:r>
        <w:br/>
      </w:r>
      <w:r>
        <w:rPr>
          <w:rFonts w:ascii="Times New Roman"/>
          <w:b w:val="false"/>
          <w:i w:val="false"/>
          <w:color w:val="000000"/>
          <w:sz w:val="28"/>
        </w:rPr>
        <w:t>
</w:t>
      </w:r>
      <w:r>
        <w:rPr>
          <w:rFonts w:ascii="Times New Roman"/>
          <w:b w:val="false"/>
          <w:i/>
          <w:color w:val="000000"/>
          <w:sz w:val="28"/>
        </w:rPr>
        <w:t>      ММ бастығы</w:t>
      </w:r>
      <w:r>
        <w:br/>
      </w:r>
      <w:r>
        <w:rPr>
          <w:rFonts w:ascii="Times New Roman"/>
          <w:b w:val="false"/>
          <w:i w:val="false"/>
          <w:color w:val="000000"/>
          <w:sz w:val="28"/>
        </w:rPr>
        <w:t>
</w:t>
      </w:r>
      <w:r>
        <w:rPr>
          <w:rFonts w:ascii="Times New Roman"/>
          <w:b w:val="false"/>
          <w:i/>
          <w:color w:val="000000"/>
          <w:sz w:val="28"/>
        </w:rPr>
        <w:t>      _____________ О. Бекмағамбетов</w:t>
      </w:r>
    </w:p>
    <w:bookmarkStart w:name="z5" w:id="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2013 жылғы 22 ақпандағы   </w:t>
      </w:r>
      <w:r>
        <w:br/>
      </w:r>
      <w:r>
        <w:rPr>
          <w:rFonts w:ascii="Times New Roman"/>
          <w:b w:val="false"/>
          <w:i w:val="false"/>
          <w:color w:val="000000"/>
          <w:sz w:val="28"/>
        </w:rPr>
        <w:t xml:space="preserve">
№ 79 қаулысымен бекітілген  </w:t>
      </w:r>
    </w:p>
    <w:bookmarkEnd w:id="2"/>
    <w:bookmarkStart w:name="z6" w:id="3"/>
    <w:p>
      <w:pPr>
        <w:spacing w:after="0"/>
        <w:ind w:left="0"/>
        <w:jc w:val="left"/>
      </w:pPr>
      <w:r>
        <w:rPr>
          <w:rFonts w:ascii="Times New Roman"/>
          <w:b/>
          <w:i w:val="false"/>
          <w:color w:val="000000"/>
        </w:rPr>
        <w:t xml:space="preserve"> 
"Денсаулық сақтау саласы кадрларының</w:t>
      </w:r>
      <w:r>
        <w:br/>
      </w:r>
      <w:r>
        <w:rPr>
          <w:rFonts w:ascii="Times New Roman"/>
          <w:b/>
          <w:i w:val="false"/>
          <w:color w:val="000000"/>
        </w:rPr>
        <w:t>
даярлаудан, біліктілікті жоғарылатудан</w:t>
      </w:r>
      <w:r>
        <w:br/>
      </w:r>
      <w:r>
        <w:rPr>
          <w:rFonts w:ascii="Times New Roman"/>
          <w:b/>
          <w:i w:val="false"/>
          <w:color w:val="000000"/>
        </w:rPr>
        <w:t>
және қайта даярлаудан өткені туралы құжаттар</w:t>
      </w:r>
      <w:r>
        <w:br/>
      </w:r>
      <w:r>
        <w:rPr>
          <w:rFonts w:ascii="Times New Roman"/>
          <w:b/>
          <w:i w:val="false"/>
          <w:color w:val="000000"/>
        </w:rPr>
        <w:t>
беру" мемлекеттік қызмет көрсету регламенті</w:t>
      </w:r>
    </w:p>
    <w:bookmarkEnd w:id="3"/>
    <w:bookmarkStart w:name="z7" w:id="4"/>
    <w:p>
      <w:pPr>
        <w:spacing w:after="0"/>
        <w:ind w:left="0"/>
        <w:jc w:val="left"/>
      </w:pPr>
      <w:r>
        <w:rPr>
          <w:rFonts w:ascii="Times New Roman"/>
          <w:b/>
          <w:i w:val="false"/>
          <w:color w:val="000000"/>
        </w:rPr>
        <w:t xml:space="preserve"> 
1. Негізгі ұғымдар</w:t>
      </w:r>
    </w:p>
    <w:bookmarkEnd w:id="4"/>
    <w:bookmarkStart w:name="z8" w:id="5"/>
    <w:p>
      <w:pPr>
        <w:spacing w:after="0"/>
        <w:ind w:left="0"/>
        <w:jc w:val="both"/>
      </w:pPr>
      <w:r>
        <w:rPr>
          <w:rFonts w:ascii="Times New Roman"/>
          <w:b w:val="false"/>
          <w:i w:val="false"/>
          <w:color w:val="000000"/>
          <w:sz w:val="28"/>
        </w:rPr>
        <w:t>
      1. Осы "Денсаулық сақтау саласы кадрларының даярлаудан, біліктілікті жоғарылатудан және қайта даярлаудан өткені туралы құжаттар беру" мемлекеттік қызмет көрсету регламентінде (бұдан әрі – Регламент) мынадай ұғым пайдаланылады: ұйымда оқуды аяқтаған және қорытынды аттестаттаудан өткен жеке тұлғалар (бұдан әрі – мемлекеттік қызметті алушы).</w:t>
      </w:r>
    </w:p>
    <w:bookmarkEnd w:id="5"/>
    <w:bookmarkStart w:name="z9" w:id="6"/>
    <w:p>
      <w:pPr>
        <w:spacing w:after="0"/>
        <w:ind w:left="0"/>
        <w:jc w:val="left"/>
      </w:pPr>
      <w:r>
        <w:rPr>
          <w:rFonts w:ascii="Times New Roman"/>
          <w:b/>
          <w:i w:val="false"/>
          <w:color w:val="000000"/>
        </w:rPr>
        <w:t xml:space="preserve"> 
2. Жалпы ережелер</w:t>
      </w:r>
    </w:p>
    <w:bookmarkEnd w:id="6"/>
    <w:bookmarkStart w:name="z10" w:id="7"/>
    <w:p>
      <w:pPr>
        <w:spacing w:after="0"/>
        <w:ind w:left="0"/>
        <w:jc w:val="both"/>
      </w:pPr>
      <w:r>
        <w:rPr>
          <w:rFonts w:ascii="Times New Roman"/>
          <w:b w:val="false"/>
          <w:i w:val="false"/>
          <w:color w:val="000000"/>
          <w:sz w:val="28"/>
        </w:rPr>
        <w:t>
      2. Регламент техникалық және кәсіптік, орта білімнен кейінгі, жоғары, жоғары оқу орнынан кейінгі және қосымша кәсіптік білім беру бағдарламаларын іске асыратын денсаулық сақтау саласындағы ғылыми ұйымдар мен білім беру ұйымдарының (бұдан әрі – ұйымдар) "Денсаулық сақтау саласы кадрларының даярлаудан, біліктілікті жоғарылатудан және қайта даярлаудан өткені туралы құжаттар беру" мемлекеттік қызмет көрсету жөніндегі (бұдан әрі - мемлекеттік қызмет) қызметінің тәртібін анықтайды.</w:t>
      </w:r>
      <w:r>
        <w:br/>
      </w:r>
      <w:r>
        <w:rPr>
          <w:rFonts w:ascii="Times New Roman"/>
          <w:b w:val="false"/>
          <w:i w:val="false"/>
          <w:color w:val="000000"/>
          <w:sz w:val="28"/>
        </w:rPr>
        <w:t>
</w:t>
      </w:r>
      <w:r>
        <w:rPr>
          <w:rFonts w:ascii="Times New Roman"/>
          <w:b w:val="false"/>
          <w:i w:val="false"/>
          <w:color w:val="000000"/>
          <w:sz w:val="28"/>
        </w:rPr>
        <w:t>
      3. Мемлекеттік қызмет мемлекеттік қызметті алушыға "Халық денсаулығы және денсаулық сақтау жүйесі туралы" Қазақстан Республикасының 2009 жылғы 18 қыркүйектегі Кодексінің </w:t>
      </w:r>
      <w:r>
        <w:rPr>
          <w:rFonts w:ascii="Times New Roman"/>
          <w:b w:val="false"/>
          <w:i w:val="false"/>
          <w:color w:val="000000"/>
          <w:sz w:val="28"/>
        </w:rPr>
        <w:t>175</w:t>
      </w:r>
      <w:r>
        <w:rPr>
          <w:rFonts w:ascii="Times New Roman"/>
          <w:b w:val="false"/>
          <w:i w:val="false"/>
          <w:color w:val="000000"/>
          <w:sz w:val="28"/>
        </w:rPr>
        <w:t>, </w:t>
      </w:r>
      <w:r>
        <w:rPr>
          <w:rFonts w:ascii="Times New Roman"/>
          <w:b w:val="false"/>
          <w:i w:val="false"/>
          <w:color w:val="000000"/>
          <w:sz w:val="28"/>
        </w:rPr>
        <w:t>178-баптарына</w:t>
      </w:r>
      <w:r>
        <w:rPr>
          <w:rFonts w:ascii="Times New Roman"/>
          <w:b w:val="false"/>
          <w:i w:val="false"/>
          <w:color w:val="000000"/>
          <w:sz w:val="28"/>
        </w:rPr>
        <w:t>, "Білім туралы" Қазақстан Республикасының 2007 жылғы 27 шілдедегі </w:t>
      </w:r>
      <w:r>
        <w:rPr>
          <w:rFonts w:ascii="Times New Roman"/>
          <w:b w:val="false"/>
          <w:i w:val="false"/>
          <w:color w:val="000000"/>
          <w:sz w:val="28"/>
        </w:rPr>
        <w:t>Заңына</w:t>
      </w:r>
      <w:r>
        <w:rPr>
          <w:rFonts w:ascii="Times New Roman"/>
          <w:b w:val="false"/>
          <w:i w:val="false"/>
          <w:color w:val="000000"/>
          <w:sz w:val="28"/>
        </w:rPr>
        <w:t>, "Білім туралы мемлекеттік үлгідегі құжаттардың түрлері мен нысандарын және оларды беру ережесін бекіту туралы" Қазақстан Республикасы Үкіметінің 2007 жылғы 28 желтоқсандағы </w:t>
      </w:r>
      <w:r>
        <w:rPr>
          <w:rFonts w:ascii="Times New Roman"/>
          <w:b w:val="false"/>
          <w:i w:val="false"/>
          <w:color w:val="000000"/>
          <w:sz w:val="28"/>
        </w:rPr>
        <w:t>№ 1310</w:t>
      </w:r>
      <w:r>
        <w:rPr>
          <w:rFonts w:ascii="Times New Roman"/>
          <w:b w:val="false"/>
          <w:i w:val="false"/>
          <w:color w:val="000000"/>
          <w:sz w:val="28"/>
        </w:rPr>
        <w:t xml:space="preserve"> қаулысына, "Интернатура туралы ережені бекіту туралы" Қазақстан Республикасы Денсаулық сақтау министрінің 2010 жылғы 16 маусымдағы </w:t>
      </w:r>
      <w:r>
        <w:rPr>
          <w:rFonts w:ascii="Times New Roman"/>
          <w:b w:val="false"/>
          <w:i w:val="false"/>
          <w:color w:val="000000"/>
          <w:sz w:val="28"/>
        </w:rPr>
        <w:t>№ 452</w:t>
      </w:r>
      <w:r>
        <w:rPr>
          <w:rFonts w:ascii="Times New Roman"/>
          <w:b w:val="false"/>
          <w:i w:val="false"/>
          <w:color w:val="000000"/>
          <w:sz w:val="28"/>
        </w:rPr>
        <w:t xml:space="preserve"> бұйрығына, "Медицина және фармацевтика кадрларының біліктілігін арттыру және қайта даярлау ережесін бекіту туралы" Қазақстан Республикасы Денсаулық сақтау министрінің міндетін атқарушысының 2009 жылғы 11 қарашадағы </w:t>
      </w:r>
      <w:r>
        <w:rPr>
          <w:rFonts w:ascii="Times New Roman"/>
          <w:b w:val="false"/>
          <w:i w:val="false"/>
          <w:color w:val="000000"/>
          <w:sz w:val="28"/>
        </w:rPr>
        <w:t>№ 691</w:t>
      </w:r>
      <w:r>
        <w:rPr>
          <w:rFonts w:ascii="Times New Roman"/>
          <w:b w:val="false"/>
          <w:i w:val="false"/>
          <w:color w:val="000000"/>
          <w:sz w:val="28"/>
        </w:rPr>
        <w:t xml:space="preserve"> бұйрығына, "Резидентура туралы Ережені бекіту туралы" Қазақстан Республикасы Денсаулық сақтау министрінің 2008 жылғы 30 қаңтардағы </w:t>
      </w:r>
      <w:r>
        <w:rPr>
          <w:rFonts w:ascii="Times New Roman"/>
          <w:b w:val="false"/>
          <w:i w:val="false"/>
          <w:color w:val="000000"/>
          <w:sz w:val="28"/>
        </w:rPr>
        <w:t>№ 28</w:t>
      </w:r>
      <w:r>
        <w:rPr>
          <w:rFonts w:ascii="Times New Roman"/>
          <w:b w:val="false"/>
          <w:i w:val="false"/>
          <w:color w:val="000000"/>
          <w:sz w:val="28"/>
        </w:rPr>
        <w:t xml:space="preserve"> бұйрығына сәйкес көрсетіледі және "Денсаулық сақтау саласы кадрларының даярлаудан, біліктілікті жоғарылатудан және қайта даярлаудан өткені туралы құжаттар беру" мемлекеттік қызмет көрсету стандартын бекіту және "Жеке және заңды тұлғаларға көрсетілетін мемлекеттік қызметтердің тізілімін бекіту туралы" Қазақстан Республикасы Үкіметінің 2010 жылғы 20 шілдедегі № 745 қаулысына өзгеріс енгізу туралы" Қазақстан Республикасы Үкіметінің 2012 жылғы 11 желтоқсандағы </w:t>
      </w:r>
      <w:r>
        <w:rPr>
          <w:rFonts w:ascii="Times New Roman"/>
          <w:b w:val="false"/>
          <w:i w:val="false"/>
          <w:color w:val="000000"/>
          <w:sz w:val="28"/>
        </w:rPr>
        <w:t>№ 1575</w:t>
      </w:r>
      <w:r>
        <w:rPr>
          <w:rFonts w:ascii="Times New Roman"/>
          <w:b w:val="false"/>
          <w:i w:val="false"/>
          <w:color w:val="000000"/>
          <w:sz w:val="28"/>
        </w:rPr>
        <w:t xml:space="preserve"> қаулысымен бекітілген "Денсаулық сақтау саласы кадрларының даярлаудан, біліктілікті жоғарылатудан және қайта даярлаудан өткені туралы құжаттар беру" мемлекеттік қызмет көрсету </w:t>
      </w:r>
      <w:r>
        <w:rPr>
          <w:rFonts w:ascii="Times New Roman"/>
          <w:b w:val="false"/>
          <w:i w:val="false"/>
          <w:color w:val="000000"/>
          <w:sz w:val="28"/>
        </w:rPr>
        <w:t>стандартымен</w:t>
      </w:r>
      <w:r>
        <w:rPr>
          <w:rFonts w:ascii="Times New Roman"/>
          <w:b w:val="false"/>
          <w:i w:val="false"/>
          <w:color w:val="000000"/>
          <w:sz w:val="28"/>
        </w:rPr>
        <w:t xml:space="preserve"> (бұдан әрі - Стандарт) белгіленген тәртіпте жүзеге асырылады.</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Көрсетілетін мемлекеттік қызметтің нәтижесі Стандарттың </w:t>
      </w:r>
      <w:r>
        <w:rPr>
          <w:rFonts w:ascii="Times New Roman"/>
          <w:b w:val="false"/>
          <w:i w:val="false"/>
          <w:color w:val="000000"/>
          <w:sz w:val="28"/>
        </w:rPr>
        <w:t>5-тармағында</w:t>
      </w:r>
      <w:r>
        <w:rPr>
          <w:rFonts w:ascii="Times New Roman"/>
          <w:b w:val="false"/>
          <w:i w:val="false"/>
          <w:color w:val="000000"/>
          <w:sz w:val="28"/>
        </w:rPr>
        <w:t xml:space="preserve"> көрсетілген құжаттар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тегін көрсетіледі, Стандарттың </w:t>
      </w:r>
      <w:r>
        <w:rPr>
          <w:rFonts w:ascii="Times New Roman"/>
          <w:b w:val="false"/>
          <w:i w:val="false"/>
          <w:color w:val="000000"/>
          <w:sz w:val="28"/>
        </w:rPr>
        <w:t>5-тармағында</w:t>
      </w:r>
      <w:r>
        <w:rPr>
          <w:rFonts w:ascii="Times New Roman"/>
          <w:b w:val="false"/>
          <w:i w:val="false"/>
          <w:color w:val="000000"/>
          <w:sz w:val="28"/>
        </w:rPr>
        <w:t xml:space="preserve"> көрсетілген құжаттардың телнұсқаларын беру ұйымның бекітілген баға прейскурантына сәйкес қолма-қол және/немесе қолма-қол емес есеп айырысу бойынша ақылы түрде көрсетіледі.</w:t>
      </w:r>
      <w:r>
        <w:br/>
      </w:r>
      <w:r>
        <w:rPr>
          <w:rFonts w:ascii="Times New Roman"/>
          <w:b w:val="false"/>
          <w:i w:val="false"/>
          <w:color w:val="000000"/>
          <w:sz w:val="28"/>
        </w:rPr>
        <w:t>
      Мемлекеттік қызметті алушыға телнұсқа төленген соманы және күнін растайтын төлем құжаты болған кезде беріледі.</w:t>
      </w:r>
      <w:r>
        <w:br/>
      </w:r>
      <w:r>
        <w:rPr>
          <w:rFonts w:ascii="Times New Roman"/>
          <w:b w:val="false"/>
          <w:i w:val="false"/>
          <w:color w:val="000000"/>
          <w:sz w:val="28"/>
        </w:rPr>
        <w:t>
</w:t>
      </w:r>
      <w:r>
        <w:rPr>
          <w:rFonts w:ascii="Times New Roman"/>
          <w:b w:val="false"/>
          <w:i w:val="false"/>
          <w:color w:val="000000"/>
          <w:sz w:val="28"/>
        </w:rPr>
        <w:t>
      7. Мемлекеттік қызмет мемлекеттік қызметті алушы оқудан өткен ұйымның не оның филиалының орналасу орны бойынша көрсетіледі. Мемлекеттік қызмет көрсету орындарында қажетті құжаттар тізбесі және оларды толтыру үлгілері, мемлекеттік қызметті көрсету тәртібі туралы ақпарат орналастырылған стенділер бар.</w:t>
      </w:r>
      <w:r>
        <w:br/>
      </w:r>
      <w:r>
        <w:rPr>
          <w:rFonts w:ascii="Times New Roman"/>
          <w:b w:val="false"/>
          <w:i w:val="false"/>
          <w:color w:val="000000"/>
          <w:sz w:val="28"/>
        </w:rPr>
        <w:t>
      Мемлекеттік қызмет дене мүмкіндігі шектеулі адамдарға қол жетімді болу үшін пандусы бар кіреберіспен жабдықталған ғимараттарда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қызметті алушы уәкілетті лауазымды тұлғалардың әрекетіне (әрекетсіздігіне) Стандарттың </w:t>
      </w:r>
      <w:r>
        <w:rPr>
          <w:rFonts w:ascii="Times New Roman"/>
          <w:b w:val="false"/>
          <w:i w:val="false"/>
          <w:color w:val="000000"/>
          <w:sz w:val="28"/>
        </w:rPr>
        <w:t>5-бөлімінде</w:t>
      </w:r>
      <w:r>
        <w:rPr>
          <w:rFonts w:ascii="Times New Roman"/>
          <w:b w:val="false"/>
          <w:i w:val="false"/>
          <w:color w:val="000000"/>
          <w:sz w:val="28"/>
        </w:rPr>
        <w:t xml:space="preserve"> көрсетілген тәртіпте шағым беруге құқығы бар.</w:t>
      </w:r>
    </w:p>
    <w:bookmarkEnd w:id="7"/>
    <w:bookmarkStart w:name="z17" w:id="8"/>
    <w:p>
      <w:pPr>
        <w:spacing w:after="0"/>
        <w:ind w:left="0"/>
        <w:jc w:val="left"/>
      </w:pPr>
      <w:r>
        <w:rPr>
          <w:rFonts w:ascii="Times New Roman"/>
          <w:b/>
          <w:i w:val="false"/>
          <w:color w:val="000000"/>
        </w:rPr>
        <w:t xml:space="preserve"> 
3. Мемлекеттiк қызмет көрсету тәртiбiне</w:t>
      </w:r>
      <w:r>
        <w:br/>
      </w:r>
      <w:r>
        <w:rPr>
          <w:rFonts w:ascii="Times New Roman"/>
          <w:b/>
          <w:i w:val="false"/>
          <w:color w:val="000000"/>
        </w:rPr>
        <w:t>
қойылатын талаптар</w:t>
      </w:r>
    </w:p>
    <w:bookmarkEnd w:id="8"/>
    <w:bookmarkStart w:name="z18" w:id="9"/>
    <w:p>
      <w:pPr>
        <w:spacing w:after="0"/>
        <w:ind w:left="0"/>
        <w:jc w:val="both"/>
      </w:pPr>
      <w:r>
        <w:rPr>
          <w:rFonts w:ascii="Times New Roman"/>
          <w:b w:val="false"/>
          <w:i w:val="false"/>
          <w:color w:val="000000"/>
          <w:sz w:val="28"/>
        </w:rPr>
        <w:t>
      9. Мемлекеттiк қызмет алдын ала жазылусыз, жылдамдатылған қызмет көрсетусiз, демалыс және мереке күндерінен басқа күндері ұйымның iшкi тәртiбiнiң қағидаларына сәйкес түскi үзiлiспен, сағат 10:00-ден 17:00-ге дейiн көрсетіледі.</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 тәртібі туралы ақпарат:</w:t>
      </w:r>
      <w:r>
        <w:br/>
      </w:r>
      <w:r>
        <w:rPr>
          <w:rFonts w:ascii="Times New Roman"/>
          <w:b w:val="false"/>
          <w:i w:val="false"/>
          <w:color w:val="000000"/>
          <w:sz w:val="28"/>
        </w:rPr>
        <w:t>
      Қазақстан Республикасы Денсаулық сақтау министрлігінің (www.mz.gov.kz) интернет-ресурсында;</w:t>
      </w:r>
      <w:r>
        <w:br/>
      </w:r>
      <w:r>
        <w:rPr>
          <w:rFonts w:ascii="Times New Roman"/>
          <w:b w:val="false"/>
          <w:i w:val="false"/>
          <w:color w:val="000000"/>
          <w:sz w:val="28"/>
        </w:rPr>
        <w:t>
      "Қостанай облысы әкімдігінің денсаулық сақтау басқармасы" мемлекеттік мекемесінің (www.densaulyk.kostanay.gov.kz) және ұйымдардың интернет-ресурсында орналастырылады.</w:t>
      </w:r>
      <w:r>
        <w:br/>
      </w:r>
      <w:r>
        <w:rPr>
          <w:rFonts w:ascii="Times New Roman"/>
          <w:b w:val="false"/>
          <w:i w:val="false"/>
          <w:color w:val="000000"/>
          <w:sz w:val="28"/>
        </w:rPr>
        <w:t>
</w:t>
      </w:r>
      <w:r>
        <w:rPr>
          <w:rFonts w:ascii="Times New Roman"/>
          <w:b w:val="false"/>
          <w:i w:val="false"/>
          <w:color w:val="000000"/>
          <w:sz w:val="28"/>
        </w:rPr>
        <w:t>
      11. Мемлекеттік қызмет көрсету мерзімдері қорытынды аттестаттау комиссиясының (біліктілік комиссиясы) немесе ұйым басшысының шешімі қабылданған күннен бастап 15 (он бес) жұмыс күнінен аспауға тиіс.</w:t>
      </w:r>
      <w:r>
        <w:br/>
      </w:r>
      <w:r>
        <w:rPr>
          <w:rFonts w:ascii="Times New Roman"/>
          <w:b w:val="false"/>
          <w:i w:val="false"/>
          <w:color w:val="000000"/>
          <w:sz w:val="28"/>
        </w:rPr>
        <w:t>
      Мемлекеттік қызметті алушыға құжат салтанатты жағдайда жеке өзіне беріледі.</w:t>
      </w:r>
      <w:r>
        <w:br/>
      </w:r>
      <w:r>
        <w:rPr>
          <w:rFonts w:ascii="Times New Roman"/>
          <w:b w:val="false"/>
          <w:i w:val="false"/>
          <w:color w:val="000000"/>
          <w:sz w:val="28"/>
        </w:rPr>
        <w:t>
      Құжатты жеке өзі алу мүмкіндігі болмаған жағдайда ол заңнамамен белгіленген тәртіппен ресімделген сенімхат бойынша басқа адамға беріледі.</w:t>
      </w:r>
      <w:r>
        <w:br/>
      </w:r>
      <w:r>
        <w:rPr>
          <w:rFonts w:ascii="Times New Roman"/>
          <w:b w:val="false"/>
          <w:i w:val="false"/>
          <w:color w:val="000000"/>
          <w:sz w:val="28"/>
        </w:rPr>
        <w:t>
</w:t>
      </w:r>
      <w:r>
        <w:rPr>
          <w:rFonts w:ascii="Times New Roman"/>
          <w:b w:val="false"/>
          <w:i w:val="false"/>
          <w:color w:val="000000"/>
          <w:sz w:val="28"/>
        </w:rPr>
        <w:t>
      12. Мемлекеттік қызметті ұсынуды тоқтату үшін мемлекеттік қызметті алушының ұйымның алдындағы қаржылай немесе өзге де берешектері негіз болып табылады. Қаржылық немесе өзге де берешектерді жойған жағдайда мемлекеттік қызметті алушыға Стандарттың </w:t>
      </w:r>
      <w:r>
        <w:rPr>
          <w:rFonts w:ascii="Times New Roman"/>
          <w:b w:val="false"/>
          <w:i w:val="false"/>
          <w:color w:val="000000"/>
          <w:sz w:val="28"/>
        </w:rPr>
        <w:t>5-тармағында</w:t>
      </w:r>
      <w:r>
        <w:rPr>
          <w:rFonts w:ascii="Times New Roman"/>
          <w:b w:val="false"/>
          <w:i w:val="false"/>
          <w:color w:val="000000"/>
          <w:sz w:val="28"/>
        </w:rPr>
        <w:t xml:space="preserve"> көрсетілген құжат беріледі.</w:t>
      </w:r>
      <w:r>
        <w:br/>
      </w:r>
      <w:r>
        <w:rPr>
          <w:rFonts w:ascii="Times New Roman"/>
          <w:b w:val="false"/>
          <w:i w:val="false"/>
          <w:color w:val="000000"/>
          <w:sz w:val="28"/>
        </w:rPr>
        <w:t>
</w:t>
      </w:r>
      <w:r>
        <w:rPr>
          <w:rFonts w:ascii="Times New Roman"/>
          <w:b w:val="false"/>
          <w:i w:val="false"/>
          <w:color w:val="000000"/>
          <w:sz w:val="28"/>
        </w:rPr>
        <w:t>
      13. Құжаттардың телнұсқалары мен оларға қосымшалар жоғалған құжаттардың орнына беріледі. Телнұсқаны беру үшін құжатты жоғалтқан азаматтың ұйым басшысының атына оны жоғалту жағдайы жазылған өтініші негіз болып табылады.</w:t>
      </w:r>
      <w:r>
        <w:br/>
      </w:r>
      <w:r>
        <w:rPr>
          <w:rFonts w:ascii="Times New Roman"/>
          <w:b w:val="false"/>
          <w:i w:val="false"/>
          <w:color w:val="000000"/>
          <w:sz w:val="28"/>
        </w:rPr>
        <w:t>
      Азамат құжатты жоғалғандығы туралы ақпаратты мерзімді баспасөз басылымында орналастырғаннан кейін ұйым басшысы немесе оны алмастыратын адам құжаттың телнұсқасын беру туралы шешімді қабылдайды.</w:t>
      </w:r>
      <w:r>
        <w:br/>
      </w:r>
      <w:r>
        <w:rPr>
          <w:rFonts w:ascii="Times New Roman"/>
          <w:b w:val="false"/>
          <w:i w:val="false"/>
          <w:color w:val="000000"/>
          <w:sz w:val="28"/>
        </w:rPr>
        <w:t>
      Құжаттың телнұсқасы өтініш түскен күннен бастап бір айдан кешіктірмей беріледі.</w:t>
      </w:r>
      <w:r>
        <w:br/>
      </w:r>
      <w:r>
        <w:rPr>
          <w:rFonts w:ascii="Times New Roman"/>
          <w:b w:val="false"/>
          <w:i w:val="false"/>
          <w:color w:val="000000"/>
          <w:sz w:val="28"/>
        </w:rPr>
        <w:t>
      Құжаттың телнұсқасы құжаттың түпнұсқасы берілген тегіне, атына және әкесінің атына беріледі.</w:t>
      </w:r>
      <w:r>
        <w:br/>
      </w:r>
      <w:r>
        <w:rPr>
          <w:rFonts w:ascii="Times New Roman"/>
          <w:b w:val="false"/>
          <w:i w:val="false"/>
          <w:color w:val="000000"/>
          <w:sz w:val="28"/>
        </w:rPr>
        <w:t>
      Құжаттардың телнұсқалары телнұсқа беру туралы шешім қабылданған сәтте қолданыстағы үлгі бланкілерінде беріледі және ұйымының басшысы және оның оқу жұмысы жөніндегі орынбасары қол қояды.</w:t>
      </w:r>
      <w:r>
        <w:br/>
      </w:r>
      <w:r>
        <w:rPr>
          <w:rFonts w:ascii="Times New Roman"/>
          <w:b w:val="false"/>
          <w:i w:val="false"/>
          <w:color w:val="000000"/>
          <w:sz w:val="28"/>
        </w:rPr>
        <w:t>
      Берілетін құжаттың бланкісінде оң жақ жоғарғы бұрышында "Түпнұсқаның орнына берілген № ____ телнұсқа" деген мөртабан қойылады.</w:t>
      </w:r>
      <w:r>
        <w:br/>
      </w:r>
      <w:r>
        <w:rPr>
          <w:rFonts w:ascii="Times New Roman"/>
          <w:b w:val="false"/>
          <w:i w:val="false"/>
          <w:color w:val="000000"/>
          <w:sz w:val="28"/>
        </w:rPr>
        <w:t>
</w:t>
      </w:r>
      <w:r>
        <w:rPr>
          <w:rFonts w:ascii="Times New Roman"/>
          <w:b w:val="false"/>
          <w:i w:val="false"/>
          <w:color w:val="000000"/>
          <w:sz w:val="28"/>
        </w:rPr>
        <w:t>
      14. Мемлекеттiк қызметті көрсету кезеңдерi:</w:t>
      </w:r>
      <w:r>
        <w:br/>
      </w:r>
      <w:r>
        <w:rPr>
          <w:rFonts w:ascii="Times New Roman"/>
          <w:b w:val="false"/>
          <w:i w:val="false"/>
          <w:color w:val="000000"/>
          <w:sz w:val="28"/>
        </w:rPr>
        <w:t>
</w:t>
      </w:r>
      <w:r>
        <w:rPr>
          <w:rFonts w:ascii="Times New Roman"/>
          <w:b w:val="false"/>
          <w:i w:val="false"/>
          <w:color w:val="000000"/>
          <w:sz w:val="28"/>
        </w:rPr>
        <w:t>
      1) ұйымның жауапты қызметкері (іс жүргізуші) мемлекеттік қызметті алушыдан Стандарттың </w:t>
      </w:r>
      <w:r>
        <w:rPr>
          <w:rFonts w:ascii="Times New Roman"/>
          <w:b w:val="false"/>
          <w:i w:val="false"/>
          <w:color w:val="000000"/>
          <w:sz w:val="28"/>
        </w:rPr>
        <w:t>11-тармағына</w:t>
      </w:r>
      <w:r>
        <w:rPr>
          <w:rFonts w:ascii="Times New Roman"/>
          <w:b w:val="false"/>
          <w:i w:val="false"/>
          <w:color w:val="000000"/>
          <w:sz w:val="28"/>
        </w:rPr>
        <w:t xml:space="preserve"> сәйкес құжаттарды қабылдауды жүзеге асырады және құжаттарды журналда тіркеуді жүргізеді;</w:t>
      </w:r>
      <w:r>
        <w:br/>
      </w:r>
      <w:r>
        <w:rPr>
          <w:rFonts w:ascii="Times New Roman"/>
          <w:b w:val="false"/>
          <w:i w:val="false"/>
          <w:color w:val="000000"/>
          <w:sz w:val="28"/>
        </w:rPr>
        <w:t>
</w:t>
      </w:r>
      <w:r>
        <w:rPr>
          <w:rFonts w:ascii="Times New Roman"/>
          <w:b w:val="false"/>
          <w:i w:val="false"/>
          <w:color w:val="000000"/>
          <w:sz w:val="28"/>
        </w:rPr>
        <w:t>
      2) ұйымның жауапты қызметкері (іс жүргізуші) ұсынылған құжаттарды қарастырады, ұйымның құжат беру бұйрығына сәйкес кадрлардың даярлаудан, біліктілікті жоғарылатудан және қайта даярлаудан өткені туралы құжатты ресімдейді және ұйым басшысының жетекшілік ететін орынбасарына (бөлімше меңгерушісіне) қарауға және келісуге жібереді;</w:t>
      </w:r>
      <w:r>
        <w:br/>
      </w:r>
      <w:r>
        <w:rPr>
          <w:rFonts w:ascii="Times New Roman"/>
          <w:b w:val="false"/>
          <w:i w:val="false"/>
          <w:color w:val="000000"/>
          <w:sz w:val="28"/>
        </w:rPr>
        <w:t>
</w:t>
      </w:r>
      <w:r>
        <w:rPr>
          <w:rFonts w:ascii="Times New Roman"/>
          <w:b w:val="false"/>
          <w:i w:val="false"/>
          <w:color w:val="000000"/>
          <w:sz w:val="28"/>
        </w:rPr>
        <w:t>
      3) ұйым басшысының жетекшілік ететін орынбасарының (бөлімше меңгерушісінің) бұрыштамасынан кейін құжат ұйымның басшысына немесе оны алмастыратын адамға қол қоюға жіберіледі;</w:t>
      </w:r>
      <w:r>
        <w:br/>
      </w:r>
      <w:r>
        <w:rPr>
          <w:rFonts w:ascii="Times New Roman"/>
          <w:b w:val="false"/>
          <w:i w:val="false"/>
          <w:color w:val="000000"/>
          <w:sz w:val="28"/>
        </w:rPr>
        <w:t>
</w:t>
      </w:r>
      <w:r>
        <w:rPr>
          <w:rFonts w:ascii="Times New Roman"/>
          <w:b w:val="false"/>
          <w:i w:val="false"/>
          <w:color w:val="000000"/>
          <w:sz w:val="28"/>
        </w:rPr>
        <w:t>
      4) ұйымның басшысы немесе оны алмастыратын адам құжатқа қол қояды және мемлекеттік қызметті алушыға жеке өзіне салтанатты жағдайда құжатты береді.</w:t>
      </w:r>
      <w:r>
        <w:br/>
      </w:r>
      <w:r>
        <w:rPr>
          <w:rFonts w:ascii="Times New Roman"/>
          <w:b w:val="false"/>
          <w:i w:val="false"/>
          <w:color w:val="000000"/>
          <w:sz w:val="28"/>
        </w:rPr>
        <w:t>
      Егер құжатты жоғалтқан жағдайда телнұсқа Регламенттің </w:t>
      </w:r>
      <w:r>
        <w:rPr>
          <w:rFonts w:ascii="Times New Roman"/>
          <w:b w:val="false"/>
          <w:i w:val="false"/>
          <w:color w:val="000000"/>
          <w:sz w:val="28"/>
        </w:rPr>
        <w:t>13-тармағында</w:t>
      </w:r>
      <w:r>
        <w:rPr>
          <w:rFonts w:ascii="Times New Roman"/>
          <w:b w:val="false"/>
          <w:i w:val="false"/>
          <w:color w:val="000000"/>
          <w:sz w:val="28"/>
        </w:rPr>
        <w:t xml:space="preserve"> көрсетілген тәртіпке сәйкес беріледі.</w:t>
      </w:r>
      <w:r>
        <w:br/>
      </w:r>
      <w:r>
        <w:rPr>
          <w:rFonts w:ascii="Times New Roman"/>
          <w:b w:val="false"/>
          <w:i w:val="false"/>
          <w:color w:val="000000"/>
          <w:sz w:val="28"/>
        </w:rPr>
        <w:t>
</w:t>
      </w:r>
      <w:r>
        <w:rPr>
          <w:rFonts w:ascii="Times New Roman"/>
          <w:b w:val="false"/>
          <w:i w:val="false"/>
          <w:color w:val="000000"/>
          <w:sz w:val="28"/>
        </w:rPr>
        <w:t>
      15. Құжаттың телнұсқасын беру кезіндегі мемлекеттiк қызметті көрсету кезеңдерi:</w:t>
      </w:r>
      <w:r>
        <w:br/>
      </w:r>
      <w:r>
        <w:rPr>
          <w:rFonts w:ascii="Times New Roman"/>
          <w:b w:val="false"/>
          <w:i w:val="false"/>
          <w:color w:val="000000"/>
          <w:sz w:val="28"/>
        </w:rPr>
        <w:t>
</w:t>
      </w:r>
      <w:r>
        <w:rPr>
          <w:rFonts w:ascii="Times New Roman"/>
          <w:b w:val="false"/>
          <w:i w:val="false"/>
          <w:color w:val="000000"/>
          <w:sz w:val="28"/>
        </w:rPr>
        <w:t>
      1) ұйымның жауапты қызметкері (іс жүргізуші) құжаттарды қабылдауды және ұйымның басшысына немесе оны алмастыратын адамға беруді жүзеге асырады;</w:t>
      </w:r>
      <w:r>
        <w:br/>
      </w:r>
      <w:r>
        <w:rPr>
          <w:rFonts w:ascii="Times New Roman"/>
          <w:b w:val="false"/>
          <w:i w:val="false"/>
          <w:color w:val="000000"/>
          <w:sz w:val="28"/>
        </w:rPr>
        <w:t>
</w:t>
      </w:r>
      <w:r>
        <w:rPr>
          <w:rFonts w:ascii="Times New Roman"/>
          <w:b w:val="false"/>
          <w:i w:val="false"/>
          <w:color w:val="000000"/>
          <w:sz w:val="28"/>
        </w:rPr>
        <w:t>
      2) ұйымның басшысы немесе оны алмастыратын адам ұсынылған құжаттармен танысады және құжаттың телнұсқасын беру немесе дәлелді бас тарту туралы шешім қабылдайды;</w:t>
      </w:r>
      <w:r>
        <w:br/>
      </w:r>
      <w:r>
        <w:rPr>
          <w:rFonts w:ascii="Times New Roman"/>
          <w:b w:val="false"/>
          <w:i w:val="false"/>
          <w:color w:val="000000"/>
          <w:sz w:val="28"/>
        </w:rPr>
        <w:t>
</w:t>
      </w:r>
      <w:r>
        <w:rPr>
          <w:rFonts w:ascii="Times New Roman"/>
          <w:b w:val="false"/>
          <w:i w:val="false"/>
          <w:color w:val="000000"/>
          <w:sz w:val="28"/>
        </w:rPr>
        <w:t>
      3) ұйымның жауапты қызметкері (іс жүргізуші) құжаттың телнұсқасын ресімдейді және тіркейді немесе дәлелді бас тартуды дайындайды және ұйымның басшысына немесе оны алмастыратын адамға қол қоюға береді;</w:t>
      </w:r>
      <w:r>
        <w:br/>
      </w:r>
      <w:r>
        <w:rPr>
          <w:rFonts w:ascii="Times New Roman"/>
          <w:b w:val="false"/>
          <w:i w:val="false"/>
          <w:color w:val="000000"/>
          <w:sz w:val="28"/>
        </w:rPr>
        <w:t>
</w:t>
      </w:r>
      <w:r>
        <w:rPr>
          <w:rFonts w:ascii="Times New Roman"/>
          <w:b w:val="false"/>
          <w:i w:val="false"/>
          <w:color w:val="000000"/>
          <w:sz w:val="28"/>
        </w:rPr>
        <w:t>
      4) ұйымның басшысы немесе оны алмастыратын адам құжаттың телнұсқасына немесе дәлелді бас тартуға қол қояды және ұйымның жауапты қызметкеріне (іс жүргізушіге) береді;</w:t>
      </w:r>
      <w:r>
        <w:br/>
      </w:r>
      <w:r>
        <w:rPr>
          <w:rFonts w:ascii="Times New Roman"/>
          <w:b w:val="false"/>
          <w:i w:val="false"/>
          <w:color w:val="000000"/>
          <w:sz w:val="28"/>
        </w:rPr>
        <w:t>
</w:t>
      </w:r>
      <w:r>
        <w:rPr>
          <w:rFonts w:ascii="Times New Roman"/>
          <w:b w:val="false"/>
          <w:i w:val="false"/>
          <w:color w:val="000000"/>
          <w:sz w:val="28"/>
        </w:rPr>
        <w:t>
      5) ұйымның жауапты қызметкері (іс жүргізуші) құжаттың телнұсқасын береді және тіркейді немесе мемлекеттік қызметті алушыға дәлелді бас тартуды жібереді.</w:t>
      </w:r>
      <w:r>
        <w:br/>
      </w:r>
      <w:r>
        <w:rPr>
          <w:rFonts w:ascii="Times New Roman"/>
          <w:b w:val="false"/>
          <w:i w:val="false"/>
          <w:color w:val="000000"/>
          <w:sz w:val="28"/>
        </w:rPr>
        <w:t>
</w:t>
      </w:r>
      <w:r>
        <w:rPr>
          <w:rFonts w:ascii="Times New Roman"/>
          <w:b w:val="false"/>
          <w:i w:val="false"/>
          <w:color w:val="000000"/>
          <w:sz w:val="28"/>
        </w:rPr>
        <w:t>
      16. Ұйымда мемлекеттiк қызметті көрсету үшiн құжаттар қабылдауды жүзеге асыратын тұлғалардың ең аз саны бiр қызметкердi құрайды.</w:t>
      </w:r>
    </w:p>
    <w:bookmarkEnd w:id="9"/>
    <w:bookmarkStart w:name="z35" w:id="10"/>
    <w:p>
      <w:pPr>
        <w:spacing w:after="0"/>
        <w:ind w:left="0"/>
        <w:jc w:val="left"/>
      </w:pPr>
      <w:r>
        <w:rPr>
          <w:rFonts w:ascii="Times New Roman"/>
          <w:b/>
          <w:i w:val="false"/>
          <w:color w:val="000000"/>
        </w:rPr>
        <w:t xml:space="preserve"> 
4. Мемлекеттік қызмет көрсету үдерісiндегі</w:t>
      </w:r>
      <w:r>
        <w:br/>
      </w:r>
      <w:r>
        <w:rPr>
          <w:rFonts w:ascii="Times New Roman"/>
          <w:b/>
          <w:i w:val="false"/>
          <w:color w:val="000000"/>
        </w:rPr>
        <w:t>
іс-әрекет (өзара іс-әрекет) тәртiбiнiң сипаттамасы</w:t>
      </w:r>
    </w:p>
    <w:bookmarkEnd w:id="10"/>
    <w:bookmarkStart w:name="z36" w:id="11"/>
    <w:p>
      <w:pPr>
        <w:spacing w:after="0"/>
        <w:ind w:left="0"/>
        <w:jc w:val="both"/>
      </w:pPr>
      <w:r>
        <w:rPr>
          <w:rFonts w:ascii="Times New Roman"/>
          <w:b w:val="false"/>
          <w:i w:val="false"/>
          <w:color w:val="000000"/>
          <w:sz w:val="28"/>
        </w:rPr>
        <w:t>
      17. Даярлаудан, біліктілікті жоғарылатудан және қайта даярлаудан өткені туралы құжатты алу үшін мемлекеттік қызметті алушы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18. Кету қағазы немесе мемлекеттік қызметті алушының ұйым алдында берешегі жоқтығын растайтын өзге құжат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мекенжайлар бойынша беріледі.</w:t>
      </w:r>
      <w:r>
        <w:br/>
      </w:r>
      <w:r>
        <w:rPr>
          <w:rFonts w:ascii="Times New Roman"/>
          <w:b w:val="false"/>
          <w:i w:val="false"/>
          <w:color w:val="000000"/>
          <w:sz w:val="28"/>
        </w:rPr>
        <w:t>
</w:t>
      </w:r>
      <w:r>
        <w:rPr>
          <w:rFonts w:ascii="Times New Roman"/>
          <w:b w:val="false"/>
          <w:i w:val="false"/>
          <w:color w:val="000000"/>
          <w:sz w:val="28"/>
        </w:rPr>
        <w:t>
      19. Мемлекеттiк қызмет көрсету үдерісінде мынадай құрылымдық-функционалдық бірліктер (бұдан әрі – ҚФБ) әрекет етеді:</w:t>
      </w:r>
      <w:r>
        <w:br/>
      </w:r>
      <w:r>
        <w:rPr>
          <w:rFonts w:ascii="Times New Roman"/>
          <w:b w:val="false"/>
          <w:i w:val="false"/>
          <w:color w:val="000000"/>
          <w:sz w:val="28"/>
        </w:rPr>
        <w:t>
</w:t>
      </w:r>
      <w:r>
        <w:rPr>
          <w:rFonts w:ascii="Times New Roman"/>
          <w:b w:val="false"/>
          <w:i w:val="false"/>
          <w:color w:val="000000"/>
          <w:sz w:val="28"/>
        </w:rPr>
        <w:t>
      1) ұйымның жауапты қызметкері (іс жүргізуші);</w:t>
      </w:r>
      <w:r>
        <w:br/>
      </w:r>
      <w:r>
        <w:rPr>
          <w:rFonts w:ascii="Times New Roman"/>
          <w:b w:val="false"/>
          <w:i w:val="false"/>
          <w:color w:val="000000"/>
          <w:sz w:val="28"/>
        </w:rPr>
        <w:t>
</w:t>
      </w:r>
      <w:r>
        <w:rPr>
          <w:rFonts w:ascii="Times New Roman"/>
          <w:b w:val="false"/>
          <w:i w:val="false"/>
          <w:color w:val="000000"/>
          <w:sz w:val="28"/>
        </w:rPr>
        <w:t>
      2) ұйым басшысының жетекшілік ететін орынбасары (бөлімше меңгерушісі);</w:t>
      </w:r>
      <w:r>
        <w:br/>
      </w:r>
      <w:r>
        <w:rPr>
          <w:rFonts w:ascii="Times New Roman"/>
          <w:b w:val="false"/>
          <w:i w:val="false"/>
          <w:color w:val="000000"/>
          <w:sz w:val="28"/>
        </w:rPr>
        <w:t>
</w:t>
      </w:r>
      <w:r>
        <w:rPr>
          <w:rFonts w:ascii="Times New Roman"/>
          <w:b w:val="false"/>
          <w:i w:val="false"/>
          <w:color w:val="000000"/>
          <w:sz w:val="28"/>
        </w:rPr>
        <w:t>
      3) ұйымның басшысы немесе оны алмастыратын адам.</w:t>
      </w:r>
      <w:r>
        <w:br/>
      </w:r>
      <w:r>
        <w:rPr>
          <w:rFonts w:ascii="Times New Roman"/>
          <w:b w:val="false"/>
          <w:i w:val="false"/>
          <w:color w:val="000000"/>
          <w:sz w:val="28"/>
        </w:rPr>
        <w:t>
</w:t>
      </w:r>
      <w:r>
        <w:rPr>
          <w:rFonts w:ascii="Times New Roman"/>
          <w:b w:val="false"/>
          <w:i w:val="false"/>
          <w:color w:val="000000"/>
          <w:sz w:val="28"/>
        </w:rPr>
        <w:t>
      20. Әрбір әкiмшiлiк іс-әрекеттiң (рәсiмнің) орындалу мерзiмi көрсетіле отырып, әрбір ҚФБ әкiмшiлiк іс-әрекеттерінiң (рәсiмдердiң) дәйектілігі мен өзара іс-әрекетiнің мәтiндiк кестелiк сипаттамасы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21. Мемлекеттiк қызметтi көрсету үдерісiндегі әкiмшiлiк іс-әрекеттердiң қисынды дәйектілігі мен ҚФБ арасындағы өзара байланысты айғақтайтын сызба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келтiрiлген.</w:t>
      </w:r>
    </w:p>
    <w:bookmarkEnd w:id="11"/>
    <w:bookmarkStart w:name="z44" w:id="12"/>
    <w:p>
      <w:pPr>
        <w:spacing w:after="0"/>
        <w:ind w:left="0"/>
        <w:jc w:val="left"/>
      </w:pPr>
      <w:r>
        <w:rPr>
          <w:rFonts w:ascii="Times New Roman"/>
          <w:b/>
          <w:i w:val="false"/>
          <w:color w:val="000000"/>
        </w:rPr>
        <w:t xml:space="preserve"> 
5. Мемлекеттік қызмет көрсететін</w:t>
      </w:r>
      <w:r>
        <w:br/>
      </w:r>
      <w:r>
        <w:rPr>
          <w:rFonts w:ascii="Times New Roman"/>
          <w:b/>
          <w:i w:val="false"/>
          <w:color w:val="000000"/>
        </w:rPr>
        <w:t>
лауазымды тұлғалардың жауапкершілігі</w:t>
      </w:r>
    </w:p>
    <w:bookmarkEnd w:id="12"/>
    <w:bookmarkStart w:name="z45" w:id="13"/>
    <w:p>
      <w:pPr>
        <w:spacing w:after="0"/>
        <w:ind w:left="0"/>
        <w:jc w:val="both"/>
      </w:pPr>
      <w:r>
        <w:rPr>
          <w:rFonts w:ascii="Times New Roman"/>
          <w:b w:val="false"/>
          <w:i w:val="false"/>
          <w:color w:val="000000"/>
          <w:sz w:val="28"/>
        </w:rPr>
        <w:t>
      22. Мемлекеттiк қызмет көрсетуге жауапты тұлға ұйымның директоры (бұдан әрi – лауазымды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белгiленген мерзiмдерде мемлекеттiк қызмет көрсетудi іске асыруға жауап береді.</w:t>
      </w:r>
    </w:p>
    <w:bookmarkEnd w:id="13"/>
    <w:bookmarkStart w:name="z46" w:id="14"/>
    <w:p>
      <w:pPr>
        <w:spacing w:after="0"/>
        <w:ind w:left="0"/>
        <w:jc w:val="both"/>
      </w:pPr>
      <w:r>
        <w:rPr>
          <w:rFonts w:ascii="Times New Roman"/>
          <w:b w:val="false"/>
          <w:i w:val="false"/>
          <w:color w:val="000000"/>
          <w:sz w:val="28"/>
        </w:rPr>
        <w:t xml:space="preserve">
"Денсаулық сақтау саласы кадрларының   </w:t>
      </w:r>
      <w:r>
        <w:br/>
      </w:r>
      <w:r>
        <w:rPr>
          <w:rFonts w:ascii="Times New Roman"/>
          <w:b w:val="false"/>
          <w:i w:val="false"/>
          <w:color w:val="000000"/>
          <w:sz w:val="28"/>
        </w:rPr>
        <w:t xml:space="preserve">
даярлаудан, біліктілікті жоғарылатудан  </w:t>
      </w:r>
      <w:r>
        <w:br/>
      </w:r>
      <w:r>
        <w:rPr>
          <w:rFonts w:ascii="Times New Roman"/>
          <w:b w:val="false"/>
          <w:i w:val="false"/>
          <w:color w:val="000000"/>
          <w:sz w:val="28"/>
        </w:rPr>
        <w:t xml:space="preserve">
және қайта даярлаудан өткені туралы    </w:t>
      </w:r>
      <w:r>
        <w:br/>
      </w:r>
      <w:r>
        <w:rPr>
          <w:rFonts w:ascii="Times New Roman"/>
          <w:b w:val="false"/>
          <w:i w:val="false"/>
          <w:color w:val="000000"/>
          <w:sz w:val="28"/>
        </w:rPr>
        <w:t xml:space="preserve">
құжаттар беру" мемлекеттік қызмет     </w:t>
      </w:r>
      <w:r>
        <w:br/>
      </w:r>
      <w:r>
        <w:rPr>
          <w:rFonts w:ascii="Times New Roman"/>
          <w:b w:val="false"/>
          <w:i w:val="false"/>
          <w:color w:val="000000"/>
          <w:sz w:val="28"/>
        </w:rPr>
        <w:t xml:space="preserve">
көрсету регламентіне 1-қосымша      </w:t>
      </w:r>
    </w:p>
    <w:bookmarkEnd w:id="14"/>
    <w:bookmarkStart w:name="z47" w:id="15"/>
    <w:p>
      <w:pPr>
        <w:spacing w:after="0"/>
        <w:ind w:left="0"/>
        <w:jc w:val="left"/>
      </w:pPr>
      <w:r>
        <w:rPr>
          <w:rFonts w:ascii="Times New Roman"/>
          <w:b/>
          <w:i w:val="false"/>
          <w:color w:val="000000"/>
        </w:rPr>
        <w:t xml:space="preserve"> 
Әрбір әкiмшiлiк іс-әрекеттiң (рәсiмнің)</w:t>
      </w:r>
      <w:r>
        <w:br/>
      </w:r>
      <w:r>
        <w:rPr>
          <w:rFonts w:ascii="Times New Roman"/>
          <w:b/>
          <w:i w:val="false"/>
          <w:color w:val="000000"/>
        </w:rPr>
        <w:t>
орындалу мерзiмi көрсетіле отырып, әрбір ҚФБ</w:t>
      </w:r>
      <w:r>
        <w:br/>
      </w:r>
      <w:r>
        <w:rPr>
          <w:rFonts w:ascii="Times New Roman"/>
          <w:b/>
          <w:i w:val="false"/>
          <w:color w:val="000000"/>
        </w:rPr>
        <w:t>
әкiмшiлiк іс-әрекеттерінiң (рәсiмдердiң) дәйектілігі</w:t>
      </w:r>
      <w:r>
        <w:br/>
      </w:r>
      <w:r>
        <w:rPr>
          <w:rFonts w:ascii="Times New Roman"/>
          <w:b/>
          <w:i w:val="false"/>
          <w:color w:val="000000"/>
        </w:rPr>
        <w:t>
мен өзара іс-әрекетiнің мәтiндiк</w:t>
      </w:r>
      <w:r>
        <w:br/>
      </w:r>
      <w:r>
        <w:rPr>
          <w:rFonts w:ascii="Times New Roman"/>
          <w:b/>
          <w:i w:val="false"/>
          <w:color w:val="000000"/>
        </w:rPr>
        <w:t>
кестелiк сипаттамасы</w:t>
      </w:r>
    </w:p>
    <w:bookmarkEnd w:id="15"/>
    <w:bookmarkStart w:name="z48" w:id="16"/>
    <w:p>
      <w:pPr>
        <w:spacing w:after="0"/>
        <w:ind w:left="0"/>
        <w:jc w:val="both"/>
      </w:pPr>
      <w:r>
        <w:rPr>
          <w:rFonts w:ascii="Times New Roman"/>
          <w:b w:val="false"/>
          <w:i w:val="false"/>
          <w:color w:val="000000"/>
          <w:sz w:val="28"/>
        </w:rPr>
        <w:t>
</w:t>
      </w:r>
      <w:r>
        <w:rPr>
          <w:rFonts w:ascii="Times New Roman"/>
          <w:b/>
          <w:i w:val="false"/>
          <w:color w:val="000000"/>
          <w:sz w:val="28"/>
        </w:rPr>
        <w:t>      1-кесте. Стандарттың 5-тармағында көрсетілген құжаттарды беру дәйектілігінің сипаттамасы</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4"/>
        <w:gridCol w:w="1999"/>
        <w:gridCol w:w="2000"/>
        <w:gridCol w:w="2500"/>
        <w:gridCol w:w="1833"/>
        <w:gridCol w:w="2834"/>
      </w:tblGrid>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(жұмыстар барысының, ағынының) іс-әрекеттері</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тің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Ұйымның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қызметкері</w:t>
            </w:r>
            <w:r>
              <w:br/>
            </w:r>
            <w:r>
              <w:rPr>
                <w:rFonts w:ascii="Times New Roman"/>
                <w:b w:val="false"/>
                <w:i w:val="false"/>
                <w:color w:val="000000"/>
                <w:sz w:val="20"/>
              </w:rPr>
              <w:t>
</w:t>
            </w:r>
            <w:r>
              <w:rPr>
                <w:rFonts w:ascii="Times New Roman"/>
                <w:b w:val="false"/>
                <w:i w:val="false"/>
                <w:color w:val="000000"/>
                <w:sz w:val="20"/>
              </w:rPr>
              <w:t>(іс</w:t>
            </w:r>
            <w:r>
              <w:br/>
            </w:r>
            <w:r>
              <w:rPr>
                <w:rFonts w:ascii="Times New Roman"/>
                <w:b w:val="false"/>
                <w:i w:val="false"/>
                <w:color w:val="000000"/>
                <w:sz w:val="20"/>
              </w:rPr>
              <w:t>
</w:t>
            </w:r>
            <w:r>
              <w:rPr>
                <w:rFonts w:ascii="Times New Roman"/>
                <w:b w:val="false"/>
                <w:i w:val="false"/>
                <w:color w:val="000000"/>
                <w:sz w:val="20"/>
              </w:rPr>
              <w:t>жүргізуші)</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Ұйымның жауапты</w:t>
            </w:r>
            <w:r>
              <w:br/>
            </w:r>
            <w:r>
              <w:rPr>
                <w:rFonts w:ascii="Times New Roman"/>
                <w:b w:val="false"/>
                <w:i w:val="false"/>
                <w:color w:val="000000"/>
                <w:sz w:val="20"/>
              </w:rPr>
              <w:t>
</w:t>
            </w:r>
            <w:r>
              <w:rPr>
                <w:rFonts w:ascii="Times New Roman"/>
                <w:b w:val="false"/>
                <w:i w:val="false"/>
                <w:color w:val="000000"/>
                <w:sz w:val="20"/>
              </w:rPr>
              <w:t>қызметкері</w:t>
            </w:r>
            <w:r>
              <w:br/>
            </w:r>
            <w:r>
              <w:rPr>
                <w:rFonts w:ascii="Times New Roman"/>
                <w:b w:val="false"/>
                <w:i w:val="false"/>
                <w:color w:val="000000"/>
                <w:sz w:val="20"/>
              </w:rPr>
              <w:t>
</w:t>
            </w:r>
            <w:r>
              <w:rPr>
                <w:rFonts w:ascii="Times New Roman"/>
                <w:b w:val="false"/>
                <w:i w:val="false"/>
                <w:color w:val="000000"/>
                <w:sz w:val="20"/>
              </w:rPr>
              <w:t>(іс жүргізуші)</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Ұйым</w:t>
            </w:r>
            <w:r>
              <w:br/>
            </w:r>
            <w:r>
              <w:rPr>
                <w:rFonts w:ascii="Times New Roman"/>
                <w:b w:val="false"/>
                <w:i w:val="false"/>
                <w:color w:val="000000"/>
                <w:sz w:val="20"/>
              </w:rPr>
              <w:t>
</w:t>
            </w:r>
            <w:r>
              <w:rPr>
                <w:rFonts w:ascii="Times New Roman"/>
                <w:b w:val="false"/>
                <w:i w:val="false"/>
                <w:color w:val="000000"/>
                <w:sz w:val="20"/>
              </w:rPr>
              <w:t>басшысының</w:t>
            </w:r>
            <w:r>
              <w:br/>
            </w:r>
            <w:r>
              <w:rPr>
                <w:rFonts w:ascii="Times New Roman"/>
                <w:b w:val="false"/>
                <w:i w:val="false"/>
                <w:color w:val="000000"/>
                <w:sz w:val="20"/>
              </w:rPr>
              <w:t>
</w:t>
            </w:r>
            <w:r>
              <w:rPr>
                <w:rFonts w:ascii="Times New Roman"/>
                <w:b w:val="false"/>
                <w:i w:val="false"/>
                <w:color w:val="000000"/>
                <w:sz w:val="20"/>
              </w:rPr>
              <w:t>жетекшілік</w:t>
            </w:r>
            <w:r>
              <w:br/>
            </w:r>
            <w:r>
              <w:rPr>
                <w:rFonts w:ascii="Times New Roman"/>
                <w:b w:val="false"/>
                <w:i w:val="false"/>
                <w:color w:val="000000"/>
                <w:sz w:val="20"/>
              </w:rPr>
              <w:t>
</w:t>
            </w:r>
            <w:r>
              <w:rPr>
                <w:rFonts w:ascii="Times New Roman"/>
                <w:b w:val="false"/>
                <w:i w:val="false"/>
                <w:color w:val="000000"/>
                <w:sz w:val="20"/>
              </w:rPr>
              <w:t>ететін</w:t>
            </w:r>
            <w:r>
              <w:br/>
            </w:r>
            <w:r>
              <w:rPr>
                <w:rFonts w:ascii="Times New Roman"/>
                <w:b w:val="false"/>
                <w:i w:val="false"/>
                <w:color w:val="000000"/>
                <w:sz w:val="20"/>
              </w:rPr>
              <w:t>
</w:t>
            </w:r>
            <w:r>
              <w:rPr>
                <w:rFonts w:ascii="Times New Roman"/>
                <w:b w:val="false"/>
                <w:i w:val="false"/>
                <w:color w:val="000000"/>
                <w:sz w:val="20"/>
              </w:rPr>
              <w:t>орынбасары</w:t>
            </w:r>
            <w:r>
              <w:br/>
            </w:r>
            <w:r>
              <w:rPr>
                <w:rFonts w:ascii="Times New Roman"/>
                <w:b w:val="false"/>
                <w:i w:val="false"/>
                <w:color w:val="000000"/>
                <w:sz w:val="20"/>
              </w:rPr>
              <w:t>
</w:t>
            </w:r>
            <w:r>
              <w:rPr>
                <w:rFonts w:ascii="Times New Roman"/>
                <w:b w:val="false"/>
                <w:i w:val="false"/>
                <w:color w:val="000000"/>
                <w:sz w:val="20"/>
              </w:rPr>
              <w:t>(бөлімше</w:t>
            </w:r>
            <w:r>
              <w:br/>
            </w:r>
            <w:r>
              <w:rPr>
                <w:rFonts w:ascii="Times New Roman"/>
                <w:b w:val="false"/>
                <w:i w:val="false"/>
                <w:color w:val="000000"/>
                <w:sz w:val="20"/>
              </w:rPr>
              <w:t>
</w:t>
            </w:r>
            <w:r>
              <w:rPr>
                <w:rFonts w:ascii="Times New Roman"/>
                <w:b w:val="false"/>
                <w:i w:val="false"/>
                <w:color w:val="000000"/>
                <w:sz w:val="20"/>
              </w:rPr>
              <w:t>меңгеру-</w:t>
            </w:r>
            <w:r>
              <w:br/>
            </w:r>
            <w:r>
              <w:rPr>
                <w:rFonts w:ascii="Times New Roman"/>
                <w:b w:val="false"/>
                <w:i w:val="false"/>
                <w:color w:val="000000"/>
                <w:sz w:val="20"/>
              </w:rPr>
              <w:t>
</w:t>
            </w:r>
            <w:r>
              <w:rPr>
                <w:rFonts w:ascii="Times New Roman"/>
                <w:b w:val="false"/>
                <w:i w:val="false"/>
                <w:color w:val="000000"/>
                <w:sz w:val="20"/>
              </w:rPr>
              <w:t>шісі)</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Ұйымның басшысы</w:t>
            </w:r>
            <w:r>
              <w:br/>
            </w:r>
            <w:r>
              <w:rPr>
                <w:rFonts w:ascii="Times New Roman"/>
                <w:b w:val="false"/>
                <w:i w:val="false"/>
                <w:color w:val="000000"/>
                <w:sz w:val="20"/>
              </w:rPr>
              <w:t>
</w:t>
            </w:r>
            <w:r>
              <w:rPr>
                <w:rFonts w:ascii="Times New Roman"/>
                <w:b w:val="false"/>
                <w:i w:val="false"/>
                <w:color w:val="000000"/>
                <w:sz w:val="20"/>
              </w:rPr>
              <w:t>немесе оны</w:t>
            </w:r>
            <w:r>
              <w:br/>
            </w:r>
            <w:r>
              <w:rPr>
                <w:rFonts w:ascii="Times New Roman"/>
                <w:b w:val="false"/>
                <w:i w:val="false"/>
                <w:color w:val="000000"/>
                <w:sz w:val="20"/>
              </w:rPr>
              <w:t>
</w:t>
            </w:r>
            <w:r>
              <w:rPr>
                <w:rFonts w:ascii="Times New Roman"/>
                <w:b w:val="false"/>
                <w:i w:val="false"/>
                <w:color w:val="000000"/>
                <w:sz w:val="20"/>
              </w:rPr>
              <w:t>алмастыратын адам</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тің</w:t>
            </w:r>
            <w:r>
              <w:br/>
            </w:r>
            <w:r>
              <w:rPr>
                <w:rFonts w:ascii="Times New Roman"/>
                <w:b w:val="false"/>
                <w:i w:val="false"/>
                <w:color w:val="000000"/>
                <w:sz w:val="20"/>
              </w:rPr>
              <w:t>
</w:t>
            </w:r>
            <w:r>
              <w:rPr>
                <w:rFonts w:ascii="Times New Roman"/>
                <w:b w:val="false"/>
                <w:i w:val="false"/>
                <w:color w:val="000000"/>
                <w:sz w:val="20"/>
              </w:rPr>
              <w:t>(үдерістiң,</w:t>
            </w:r>
            <w:r>
              <w:br/>
            </w:r>
            <w:r>
              <w:rPr>
                <w:rFonts w:ascii="Times New Roman"/>
                <w:b w:val="false"/>
                <w:i w:val="false"/>
                <w:color w:val="000000"/>
                <w:sz w:val="20"/>
              </w:rPr>
              <w:t>
</w:t>
            </w:r>
            <w:r>
              <w:rPr>
                <w:rFonts w:ascii="Times New Roman"/>
                <w:b w:val="false"/>
                <w:i w:val="false"/>
                <w:color w:val="000000"/>
                <w:sz w:val="20"/>
              </w:rPr>
              <w:t>рәсiмнiң,</w:t>
            </w:r>
            <w:r>
              <w:br/>
            </w:r>
            <w:r>
              <w:rPr>
                <w:rFonts w:ascii="Times New Roman"/>
                <w:b w:val="false"/>
                <w:i w:val="false"/>
                <w:color w:val="000000"/>
                <w:sz w:val="20"/>
              </w:rPr>
              <w:t>
</w:t>
            </w:r>
            <w:r>
              <w:rPr>
                <w:rFonts w:ascii="Times New Roman"/>
                <w:b w:val="false"/>
                <w:i w:val="false"/>
                <w:color w:val="000000"/>
                <w:sz w:val="20"/>
              </w:rPr>
              <w:t>операция-</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қабылдау</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қарау.</w:t>
            </w:r>
            <w:r>
              <w:br/>
            </w:r>
            <w:r>
              <w:rPr>
                <w:rFonts w:ascii="Times New Roman"/>
                <w:b w:val="false"/>
                <w:i w:val="false"/>
                <w:color w:val="000000"/>
                <w:sz w:val="20"/>
              </w:rPr>
              <w:t>
</w:t>
            </w:r>
            <w:r>
              <w:rPr>
                <w:rFonts w:ascii="Times New Roman"/>
                <w:b w:val="false"/>
                <w:i w:val="false"/>
                <w:color w:val="000000"/>
                <w:sz w:val="20"/>
              </w:rPr>
              <w:t>Денсаулық</w:t>
            </w:r>
            <w:r>
              <w:br/>
            </w:r>
            <w:r>
              <w:rPr>
                <w:rFonts w:ascii="Times New Roman"/>
                <w:b w:val="false"/>
                <w:i w:val="false"/>
                <w:color w:val="000000"/>
                <w:sz w:val="20"/>
              </w:rPr>
              <w:t>
</w:t>
            </w:r>
            <w:r>
              <w:rPr>
                <w:rFonts w:ascii="Times New Roman"/>
                <w:b w:val="false"/>
                <w:i w:val="false"/>
                <w:color w:val="000000"/>
                <w:sz w:val="20"/>
              </w:rPr>
              <w:t>сақтау саласы</w:t>
            </w:r>
            <w:r>
              <w:br/>
            </w:r>
            <w:r>
              <w:rPr>
                <w:rFonts w:ascii="Times New Roman"/>
                <w:b w:val="false"/>
                <w:i w:val="false"/>
                <w:color w:val="000000"/>
                <w:sz w:val="20"/>
              </w:rPr>
              <w:t>
</w:t>
            </w:r>
            <w:r>
              <w:rPr>
                <w:rFonts w:ascii="Times New Roman"/>
                <w:b w:val="false"/>
                <w:i w:val="false"/>
                <w:color w:val="000000"/>
                <w:sz w:val="20"/>
              </w:rPr>
              <w:t>кадрларының</w:t>
            </w:r>
            <w:r>
              <w:br/>
            </w:r>
            <w:r>
              <w:rPr>
                <w:rFonts w:ascii="Times New Roman"/>
                <w:b w:val="false"/>
                <w:i w:val="false"/>
                <w:color w:val="000000"/>
                <w:sz w:val="20"/>
              </w:rPr>
              <w:t>
</w:t>
            </w:r>
            <w:r>
              <w:rPr>
                <w:rFonts w:ascii="Times New Roman"/>
                <w:b w:val="false"/>
                <w:i w:val="false"/>
                <w:color w:val="000000"/>
                <w:sz w:val="20"/>
              </w:rPr>
              <w:t>даярлаудан,</w:t>
            </w:r>
            <w:r>
              <w:br/>
            </w:r>
            <w:r>
              <w:rPr>
                <w:rFonts w:ascii="Times New Roman"/>
                <w:b w:val="false"/>
                <w:i w:val="false"/>
                <w:color w:val="000000"/>
                <w:sz w:val="20"/>
              </w:rPr>
              <w:t>
</w:t>
            </w:r>
            <w:r>
              <w:rPr>
                <w:rFonts w:ascii="Times New Roman"/>
                <w:b w:val="false"/>
                <w:i w:val="false"/>
                <w:color w:val="000000"/>
                <w:sz w:val="20"/>
              </w:rPr>
              <w:t>біліктілікті</w:t>
            </w:r>
            <w:r>
              <w:br/>
            </w:r>
            <w:r>
              <w:rPr>
                <w:rFonts w:ascii="Times New Roman"/>
                <w:b w:val="false"/>
                <w:i w:val="false"/>
                <w:color w:val="000000"/>
                <w:sz w:val="20"/>
              </w:rPr>
              <w:t>
</w:t>
            </w:r>
            <w:r>
              <w:rPr>
                <w:rFonts w:ascii="Times New Roman"/>
                <w:b w:val="false"/>
                <w:i w:val="false"/>
                <w:color w:val="000000"/>
                <w:sz w:val="20"/>
              </w:rPr>
              <w:t>жоғарылатудан</w:t>
            </w:r>
            <w:r>
              <w:br/>
            </w:r>
            <w:r>
              <w:rPr>
                <w:rFonts w:ascii="Times New Roman"/>
                <w:b w:val="false"/>
                <w:i w:val="false"/>
                <w:color w:val="000000"/>
                <w:sz w:val="20"/>
              </w:rPr>
              <w:t>
</w:t>
            </w:r>
            <w:r>
              <w:rPr>
                <w:rFonts w:ascii="Times New Roman"/>
                <w:b w:val="false"/>
                <w:i w:val="false"/>
                <w:color w:val="000000"/>
                <w:sz w:val="20"/>
              </w:rPr>
              <w:t>және қайта</w:t>
            </w:r>
            <w:r>
              <w:br/>
            </w:r>
            <w:r>
              <w:rPr>
                <w:rFonts w:ascii="Times New Roman"/>
                <w:b w:val="false"/>
                <w:i w:val="false"/>
                <w:color w:val="000000"/>
                <w:sz w:val="20"/>
              </w:rPr>
              <w:t>
</w:t>
            </w:r>
            <w:r>
              <w:rPr>
                <w:rFonts w:ascii="Times New Roman"/>
                <w:b w:val="false"/>
                <w:i w:val="false"/>
                <w:color w:val="000000"/>
                <w:sz w:val="20"/>
              </w:rPr>
              <w:t>даярлаудан</w:t>
            </w:r>
            <w:r>
              <w:br/>
            </w:r>
            <w:r>
              <w:rPr>
                <w:rFonts w:ascii="Times New Roman"/>
                <w:b w:val="false"/>
                <w:i w:val="false"/>
                <w:color w:val="000000"/>
                <w:sz w:val="20"/>
              </w:rPr>
              <w:t>
</w:t>
            </w:r>
            <w:r>
              <w:rPr>
                <w:rFonts w:ascii="Times New Roman"/>
                <w:b w:val="false"/>
                <w:i w:val="false"/>
                <w:color w:val="000000"/>
                <w:sz w:val="20"/>
              </w:rPr>
              <w:t>өткені туралы</w:t>
            </w:r>
            <w:r>
              <w:br/>
            </w:r>
            <w:r>
              <w:rPr>
                <w:rFonts w:ascii="Times New Roman"/>
                <w:b w:val="false"/>
                <w:i w:val="false"/>
                <w:color w:val="000000"/>
                <w:sz w:val="20"/>
              </w:rPr>
              <w:t>
</w:t>
            </w: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ресімдеу</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қарау және</w:t>
            </w:r>
            <w:r>
              <w:br/>
            </w:r>
            <w:r>
              <w:rPr>
                <w:rFonts w:ascii="Times New Roman"/>
                <w:b w:val="false"/>
                <w:i w:val="false"/>
                <w:color w:val="000000"/>
                <w:sz w:val="20"/>
              </w:rPr>
              <w:t>
</w:t>
            </w:r>
            <w:r>
              <w:rPr>
                <w:rFonts w:ascii="Times New Roman"/>
                <w:b w:val="false"/>
                <w:i w:val="false"/>
                <w:color w:val="000000"/>
                <w:sz w:val="20"/>
              </w:rPr>
              <w:t>келісу</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журналда</w:t>
            </w:r>
            <w:r>
              <w:br/>
            </w:r>
            <w:r>
              <w:rPr>
                <w:rFonts w:ascii="Times New Roman"/>
                <w:b w:val="false"/>
                <w:i w:val="false"/>
                <w:color w:val="000000"/>
                <w:sz w:val="20"/>
              </w:rPr>
              <w:t>
</w:t>
            </w:r>
            <w:r>
              <w:rPr>
                <w:rFonts w:ascii="Times New Roman"/>
                <w:b w:val="false"/>
                <w:i w:val="false"/>
                <w:color w:val="000000"/>
                <w:sz w:val="20"/>
              </w:rPr>
              <w:t>тіркеу</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Ұйым басшысының</w:t>
            </w:r>
            <w:r>
              <w:br/>
            </w:r>
            <w:r>
              <w:rPr>
                <w:rFonts w:ascii="Times New Roman"/>
                <w:b w:val="false"/>
                <w:i w:val="false"/>
                <w:color w:val="000000"/>
                <w:sz w:val="20"/>
              </w:rPr>
              <w:t>
</w:t>
            </w:r>
            <w:r>
              <w:rPr>
                <w:rFonts w:ascii="Times New Roman"/>
                <w:b w:val="false"/>
                <w:i w:val="false"/>
                <w:color w:val="000000"/>
                <w:sz w:val="20"/>
              </w:rPr>
              <w:t>жетекшілік</w:t>
            </w:r>
            <w:r>
              <w:br/>
            </w:r>
            <w:r>
              <w:rPr>
                <w:rFonts w:ascii="Times New Roman"/>
                <w:b w:val="false"/>
                <w:i w:val="false"/>
                <w:color w:val="000000"/>
                <w:sz w:val="20"/>
              </w:rPr>
              <w:t>
</w:t>
            </w:r>
            <w:r>
              <w:rPr>
                <w:rFonts w:ascii="Times New Roman"/>
                <w:b w:val="false"/>
                <w:i w:val="false"/>
                <w:color w:val="000000"/>
                <w:sz w:val="20"/>
              </w:rPr>
              <w:t>ететін</w:t>
            </w:r>
            <w:r>
              <w:br/>
            </w:r>
            <w:r>
              <w:rPr>
                <w:rFonts w:ascii="Times New Roman"/>
                <w:b w:val="false"/>
                <w:i w:val="false"/>
                <w:color w:val="000000"/>
                <w:sz w:val="20"/>
              </w:rPr>
              <w:t>
</w:t>
            </w:r>
            <w:r>
              <w:rPr>
                <w:rFonts w:ascii="Times New Roman"/>
                <w:b w:val="false"/>
                <w:i w:val="false"/>
                <w:color w:val="000000"/>
                <w:sz w:val="20"/>
              </w:rPr>
              <w:t>орынбасарына</w:t>
            </w:r>
            <w:r>
              <w:br/>
            </w:r>
            <w:r>
              <w:rPr>
                <w:rFonts w:ascii="Times New Roman"/>
                <w:b w:val="false"/>
                <w:i w:val="false"/>
                <w:color w:val="000000"/>
                <w:sz w:val="20"/>
              </w:rPr>
              <w:t>
</w:t>
            </w:r>
            <w:r>
              <w:rPr>
                <w:rFonts w:ascii="Times New Roman"/>
                <w:b w:val="false"/>
                <w:i w:val="false"/>
                <w:color w:val="000000"/>
                <w:sz w:val="20"/>
              </w:rPr>
              <w:t>(бөлімше</w:t>
            </w:r>
            <w:r>
              <w:br/>
            </w:r>
            <w:r>
              <w:rPr>
                <w:rFonts w:ascii="Times New Roman"/>
                <w:b w:val="false"/>
                <w:i w:val="false"/>
                <w:color w:val="000000"/>
                <w:sz w:val="20"/>
              </w:rPr>
              <w:t>
</w:t>
            </w:r>
            <w:r>
              <w:rPr>
                <w:rFonts w:ascii="Times New Roman"/>
                <w:b w:val="false"/>
                <w:i w:val="false"/>
                <w:color w:val="000000"/>
                <w:sz w:val="20"/>
              </w:rPr>
              <w:t>меңгерушісіне)</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келісуге беру</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w:t>
            </w:r>
            <w:r>
              <w:br/>
            </w:r>
            <w:r>
              <w:rPr>
                <w:rFonts w:ascii="Times New Roman"/>
                <w:b w:val="false"/>
                <w:i w:val="false"/>
                <w:color w:val="000000"/>
                <w:sz w:val="20"/>
              </w:rPr>
              <w:t>
</w:t>
            </w:r>
            <w:r>
              <w:rPr>
                <w:rFonts w:ascii="Times New Roman"/>
                <w:b w:val="false"/>
                <w:i w:val="false"/>
                <w:color w:val="000000"/>
                <w:sz w:val="20"/>
              </w:rPr>
              <w:t>қою</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салтанатты</w:t>
            </w:r>
            <w:r>
              <w:br/>
            </w:r>
            <w:r>
              <w:rPr>
                <w:rFonts w:ascii="Times New Roman"/>
                <w:b w:val="false"/>
                <w:i w:val="false"/>
                <w:color w:val="000000"/>
                <w:sz w:val="20"/>
              </w:rPr>
              <w:t>
</w:t>
            </w:r>
            <w:r>
              <w:rPr>
                <w:rFonts w:ascii="Times New Roman"/>
                <w:b w:val="false"/>
                <w:i w:val="false"/>
                <w:color w:val="000000"/>
                <w:sz w:val="20"/>
              </w:rPr>
              <w:t>жағдайда жеке</w:t>
            </w:r>
            <w:r>
              <w:br/>
            </w:r>
            <w:r>
              <w:rPr>
                <w:rFonts w:ascii="Times New Roman"/>
                <w:b w:val="false"/>
                <w:i w:val="false"/>
                <w:color w:val="000000"/>
                <w:sz w:val="20"/>
              </w:rPr>
              <w:t>
</w:t>
            </w:r>
            <w:r>
              <w:rPr>
                <w:rFonts w:ascii="Times New Roman"/>
                <w:b w:val="false"/>
                <w:i w:val="false"/>
                <w:color w:val="000000"/>
                <w:sz w:val="20"/>
              </w:rPr>
              <w:t>өзіне беру</w:t>
            </w:r>
          </w:p>
        </w:tc>
      </w:tr>
      <w:tr>
        <w:trPr>
          <w:trHeight w:val="30" w:hRule="atLeast"/>
        </w:trPr>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күн</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күн</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w:t>
            </w:r>
          </w:p>
        </w:tc>
      </w:tr>
    </w:tbl>
    <w:bookmarkStart w:name="z49" w:id="17"/>
    <w:p>
      <w:pPr>
        <w:spacing w:after="0"/>
        <w:ind w:left="0"/>
        <w:jc w:val="both"/>
      </w:pPr>
      <w:r>
        <w:rPr>
          <w:rFonts w:ascii="Times New Roman"/>
          <w:b w:val="false"/>
          <w:i w:val="false"/>
          <w:color w:val="000000"/>
          <w:sz w:val="28"/>
        </w:rPr>
        <w:t>
</w:t>
      </w:r>
      <w:r>
        <w:rPr>
          <w:rFonts w:ascii="Times New Roman"/>
          <w:b/>
          <w:i w:val="false"/>
          <w:color w:val="000000"/>
          <w:sz w:val="28"/>
        </w:rPr>
        <w:t>      2-кесте. Стандарттың 5-тармағында көрсетілген құжаттардың телнұсқасын беру кезіндегі дәйектілік сипаттамасы</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
        <w:gridCol w:w="1777"/>
        <w:gridCol w:w="1616"/>
        <w:gridCol w:w="1453"/>
        <w:gridCol w:w="2585"/>
        <w:gridCol w:w="2424"/>
        <w:gridCol w:w="1455"/>
      </w:tblGrid>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(жұмыстар барысының, ағынының) іс-әрекеттері</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Ұйымның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қызметке-</w:t>
            </w:r>
            <w:r>
              <w:br/>
            </w:r>
            <w:r>
              <w:rPr>
                <w:rFonts w:ascii="Times New Roman"/>
                <w:b w:val="false"/>
                <w:i w:val="false"/>
                <w:color w:val="000000"/>
                <w:sz w:val="20"/>
              </w:rPr>
              <w:t>
</w:t>
            </w:r>
            <w:r>
              <w:rPr>
                <w:rFonts w:ascii="Times New Roman"/>
                <w:b w:val="false"/>
                <w:i w:val="false"/>
                <w:color w:val="000000"/>
                <w:sz w:val="20"/>
              </w:rPr>
              <w:t>рі (іс</w:t>
            </w:r>
            <w:r>
              <w:br/>
            </w:r>
            <w:r>
              <w:rPr>
                <w:rFonts w:ascii="Times New Roman"/>
                <w:b w:val="false"/>
                <w:i w:val="false"/>
                <w:color w:val="000000"/>
                <w:sz w:val="20"/>
              </w:rPr>
              <w:t>
</w:t>
            </w:r>
            <w:r>
              <w:rPr>
                <w:rFonts w:ascii="Times New Roman"/>
                <w:b w:val="false"/>
                <w:i w:val="false"/>
                <w:color w:val="000000"/>
                <w:sz w:val="20"/>
              </w:rPr>
              <w:t>жүргізу-</w:t>
            </w:r>
            <w:r>
              <w:br/>
            </w:r>
            <w:r>
              <w:rPr>
                <w:rFonts w:ascii="Times New Roman"/>
                <w:b w:val="false"/>
                <w:i w:val="false"/>
                <w:color w:val="000000"/>
                <w:sz w:val="20"/>
              </w:rPr>
              <w:t>
</w:t>
            </w:r>
            <w:r>
              <w:rPr>
                <w:rFonts w:ascii="Times New Roman"/>
                <w:b w:val="false"/>
                <w:i w:val="false"/>
                <w:color w:val="000000"/>
                <w:sz w:val="20"/>
              </w:rPr>
              <w:t>ші)</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Ұйымның</w:t>
            </w:r>
            <w:r>
              <w:br/>
            </w:r>
            <w:r>
              <w:rPr>
                <w:rFonts w:ascii="Times New Roman"/>
                <w:b w:val="false"/>
                <w:i w:val="false"/>
                <w:color w:val="000000"/>
                <w:sz w:val="20"/>
              </w:rPr>
              <w:t>
</w:t>
            </w:r>
            <w:r>
              <w:rPr>
                <w:rFonts w:ascii="Times New Roman"/>
                <w:b w:val="false"/>
                <w:i w:val="false"/>
                <w:color w:val="000000"/>
                <w:sz w:val="20"/>
              </w:rPr>
              <w:t>басшысы</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оны</w:t>
            </w:r>
            <w:r>
              <w:br/>
            </w:r>
            <w:r>
              <w:rPr>
                <w:rFonts w:ascii="Times New Roman"/>
                <w:b w:val="false"/>
                <w:i w:val="false"/>
                <w:color w:val="000000"/>
                <w:sz w:val="20"/>
              </w:rPr>
              <w:t>
</w:t>
            </w:r>
            <w:r>
              <w:rPr>
                <w:rFonts w:ascii="Times New Roman"/>
                <w:b w:val="false"/>
                <w:i w:val="false"/>
                <w:color w:val="000000"/>
                <w:sz w:val="20"/>
              </w:rPr>
              <w:t>алмасты-</w:t>
            </w:r>
            <w:r>
              <w:br/>
            </w:r>
            <w:r>
              <w:rPr>
                <w:rFonts w:ascii="Times New Roman"/>
                <w:b w:val="false"/>
                <w:i w:val="false"/>
                <w:color w:val="000000"/>
                <w:sz w:val="20"/>
              </w:rPr>
              <w:t>
</w:t>
            </w:r>
            <w:r>
              <w:rPr>
                <w:rFonts w:ascii="Times New Roman"/>
                <w:b w:val="false"/>
                <w:i w:val="false"/>
                <w:color w:val="000000"/>
                <w:sz w:val="20"/>
              </w:rPr>
              <w:t>ратын</w:t>
            </w:r>
            <w:r>
              <w:br/>
            </w:r>
            <w:r>
              <w:rPr>
                <w:rFonts w:ascii="Times New Roman"/>
                <w:b w:val="false"/>
                <w:i w:val="false"/>
                <w:color w:val="000000"/>
                <w:sz w:val="20"/>
              </w:rPr>
              <w:t>
</w:t>
            </w:r>
            <w:r>
              <w:rPr>
                <w:rFonts w:ascii="Times New Roman"/>
                <w:b w:val="false"/>
                <w:i w:val="false"/>
                <w:color w:val="000000"/>
                <w:sz w:val="20"/>
              </w:rPr>
              <w:t>адам</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Ұйымның жауапты</w:t>
            </w:r>
            <w:r>
              <w:br/>
            </w:r>
            <w:r>
              <w:rPr>
                <w:rFonts w:ascii="Times New Roman"/>
                <w:b w:val="false"/>
                <w:i w:val="false"/>
                <w:color w:val="000000"/>
                <w:sz w:val="20"/>
              </w:rPr>
              <w:t>
</w:t>
            </w:r>
            <w:r>
              <w:rPr>
                <w:rFonts w:ascii="Times New Roman"/>
                <w:b w:val="false"/>
                <w:i w:val="false"/>
                <w:color w:val="000000"/>
                <w:sz w:val="20"/>
              </w:rPr>
              <w:t>қызметкері</w:t>
            </w:r>
            <w:r>
              <w:br/>
            </w:r>
            <w:r>
              <w:rPr>
                <w:rFonts w:ascii="Times New Roman"/>
                <w:b w:val="false"/>
                <w:i w:val="false"/>
                <w:color w:val="000000"/>
                <w:sz w:val="20"/>
              </w:rPr>
              <w:t>
</w:t>
            </w:r>
            <w:r>
              <w:rPr>
                <w:rFonts w:ascii="Times New Roman"/>
                <w:b w:val="false"/>
                <w:i w:val="false"/>
                <w:color w:val="000000"/>
                <w:sz w:val="20"/>
              </w:rPr>
              <w:t>(іс жүргізуші)</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Ұйымның</w:t>
            </w:r>
            <w:r>
              <w:br/>
            </w:r>
            <w:r>
              <w:rPr>
                <w:rFonts w:ascii="Times New Roman"/>
                <w:b w:val="false"/>
                <w:i w:val="false"/>
                <w:color w:val="000000"/>
                <w:sz w:val="20"/>
              </w:rPr>
              <w:t>
</w:t>
            </w:r>
            <w:r>
              <w:rPr>
                <w:rFonts w:ascii="Times New Roman"/>
                <w:b w:val="false"/>
                <w:i w:val="false"/>
                <w:color w:val="000000"/>
                <w:sz w:val="20"/>
              </w:rPr>
              <w:t>басшысы</w:t>
            </w:r>
            <w:r>
              <w:br/>
            </w:r>
            <w:r>
              <w:rPr>
                <w:rFonts w:ascii="Times New Roman"/>
                <w:b w:val="false"/>
                <w:i w:val="false"/>
                <w:color w:val="000000"/>
                <w:sz w:val="20"/>
              </w:rPr>
              <w:t>
</w:t>
            </w:r>
            <w:r>
              <w:rPr>
                <w:rFonts w:ascii="Times New Roman"/>
                <w:b w:val="false"/>
                <w:i w:val="false"/>
                <w:color w:val="000000"/>
                <w:sz w:val="20"/>
              </w:rPr>
              <w:t>немесе оны</w:t>
            </w:r>
            <w:r>
              <w:br/>
            </w:r>
            <w:r>
              <w:rPr>
                <w:rFonts w:ascii="Times New Roman"/>
                <w:b w:val="false"/>
                <w:i w:val="false"/>
                <w:color w:val="000000"/>
                <w:sz w:val="20"/>
              </w:rPr>
              <w:t>
</w:t>
            </w:r>
            <w:r>
              <w:rPr>
                <w:rFonts w:ascii="Times New Roman"/>
                <w:b w:val="false"/>
                <w:i w:val="false"/>
                <w:color w:val="000000"/>
                <w:sz w:val="20"/>
              </w:rPr>
              <w:t>алмастыратын</w:t>
            </w:r>
            <w:r>
              <w:br/>
            </w:r>
            <w:r>
              <w:rPr>
                <w:rFonts w:ascii="Times New Roman"/>
                <w:b w:val="false"/>
                <w:i w:val="false"/>
                <w:color w:val="000000"/>
                <w:sz w:val="20"/>
              </w:rPr>
              <w:t>
</w:t>
            </w:r>
            <w:r>
              <w:rPr>
                <w:rFonts w:ascii="Times New Roman"/>
                <w:b w:val="false"/>
                <w:i w:val="false"/>
                <w:color w:val="000000"/>
                <w:sz w:val="20"/>
              </w:rPr>
              <w:t>адам</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Ұйымның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қызмет-</w:t>
            </w:r>
            <w:r>
              <w:br/>
            </w:r>
            <w:r>
              <w:rPr>
                <w:rFonts w:ascii="Times New Roman"/>
                <w:b w:val="false"/>
                <w:i w:val="false"/>
                <w:color w:val="000000"/>
                <w:sz w:val="20"/>
              </w:rPr>
              <w:t>
</w:t>
            </w:r>
            <w:r>
              <w:rPr>
                <w:rFonts w:ascii="Times New Roman"/>
                <w:b w:val="false"/>
                <w:i w:val="false"/>
                <w:color w:val="000000"/>
                <w:sz w:val="20"/>
              </w:rPr>
              <w:t>кері</w:t>
            </w:r>
            <w:r>
              <w:br/>
            </w:r>
            <w:r>
              <w:rPr>
                <w:rFonts w:ascii="Times New Roman"/>
                <w:b w:val="false"/>
                <w:i w:val="false"/>
                <w:color w:val="000000"/>
                <w:sz w:val="20"/>
              </w:rPr>
              <w:t>
</w:t>
            </w:r>
            <w:r>
              <w:rPr>
                <w:rFonts w:ascii="Times New Roman"/>
                <w:b w:val="false"/>
                <w:i w:val="false"/>
                <w:color w:val="000000"/>
                <w:sz w:val="20"/>
              </w:rPr>
              <w:t>(іс жүр-</w:t>
            </w:r>
            <w:r>
              <w:br/>
            </w:r>
            <w:r>
              <w:rPr>
                <w:rFonts w:ascii="Times New Roman"/>
                <w:b w:val="false"/>
                <w:i w:val="false"/>
                <w:color w:val="000000"/>
                <w:sz w:val="20"/>
              </w:rPr>
              <w:t>
</w:t>
            </w:r>
            <w:r>
              <w:rPr>
                <w:rFonts w:ascii="Times New Roman"/>
                <w:b w:val="false"/>
                <w:i w:val="false"/>
                <w:color w:val="000000"/>
                <w:sz w:val="20"/>
              </w:rPr>
              <w:t>гізуші)</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w:t>
            </w:r>
            <w:r>
              <w:br/>
            </w:r>
            <w:r>
              <w:rPr>
                <w:rFonts w:ascii="Times New Roman"/>
                <w:b w:val="false"/>
                <w:i w:val="false"/>
                <w:color w:val="000000"/>
                <w:sz w:val="20"/>
              </w:rPr>
              <w:t>
</w:t>
            </w:r>
            <w:r>
              <w:rPr>
                <w:rFonts w:ascii="Times New Roman"/>
                <w:b w:val="false"/>
                <w:i w:val="false"/>
                <w:color w:val="000000"/>
                <w:sz w:val="20"/>
              </w:rPr>
              <w:t>тің (үде-</w:t>
            </w:r>
            <w:r>
              <w:br/>
            </w:r>
            <w:r>
              <w:rPr>
                <w:rFonts w:ascii="Times New Roman"/>
                <w:b w:val="false"/>
                <w:i w:val="false"/>
                <w:color w:val="000000"/>
                <w:sz w:val="20"/>
              </w:rPr>
              <w:t>
</w:t>
            </w:r>
            <w:r>
              <w:rPr>
                <w:rFonts w:ascii="Times New Roman"/>
                <w:b w:val="false"/>
                <w:i w:val="false"/>
                <w:color w:val="000000"/>
                <w:sz w:val="20"/>
              </w:rPr>
              <w:t>рістiң,</w:t>
            </w:r>
            <w:r>
              <w:br/>
            </w:r>
            <w:r>
              <w:rPr>
                <w:rFonts w:ascii="Times New Roman"/>
                <w:b w:val="false"/>
                <w:i w:val="false"/>
                <w:color w:val="000000"/>
                <w:sz w:val="20"/>
              </w:rPr>
              <w:t>
</w:t>
            </w:r>
            <w:r>
              <w:rPr>
                <w:rFonts w:ascii="Times New Roman"/>
                <w:b w:val="false"/>
                <w:i w:val="false"/>
                <w:color w:val="000000"/>
                <w:sz w:val="20"/>
              </w:rPr>
              <w:t>рәсiмнiң,</w:t>
            </w:r>
            <w:r>
              <w:br/>
            </w:r>
            <w:r>
              <w:rPr>
                <w:rFonts w:ascii="Times New Roman"/>
                <w:b w:val="false"/>
                <w:i w:val="false"/>
                <w:color w:val="000000"/>
                <w:sz w:val="20"/>
              </w:rPr>
              <w:t>
</w:t>
            </w:r>
            <w:r>
              <w:rPr>
                <w:rFonts w:ascii="Times New Roman"/>
                <w:b w:val="false"/>
                <w:i w:val="false"/>
                <w:color w:val="000000"/>
                <w:sz w:val="20"/>
              </w:rPr>
              <w:t>операция-</w:t>
            </w:r>
            <w:r>
              <w:br/>
            </w:r>
            <w:r>
              <w:rPr>
                <w:rFonts w:ascii="Times New Roman"/>
                <w:b w:val="false"/>
                <w:i w:val="false"/>
                <w:color w:val="000000"/>
                <w:sz w:val="20"/>
              </w:rPr>
              <w:t>
</w:t>
            </w:r>
            <w:r>
              <w:rPr>
                <w:rFonts w:ascii="Times New Roman"/>
                <w:b w:val="false"/>
                <w:i w:val="false"/>
                <w:color w:val="000000"/>
                <w:sz w:val="20"/>
              </w:rPr>
              <w:t>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w:t>
            </w:r>
            <w:r>
              <w:br/>
            </w:r>
            <w:r>
              <w:rPr>
                <w:rFonts w:ascii="Times New Roman"/>
                <w:b w:val="false"/>
                <w:i w:val="false"/>
                <w:color w:val="000000"/>
                <w:sz w:val="20"/>
              </w:rPr>
              <w:t>
</w:t>
            </w:r>
            <w:r>
              <w:rPr>
                <w:rFonts w:ascii="Times New Roman"/>
                <w:b w:val="false"/>
                <w:i w:val="false"/>
                <w:color w:val="000000"/>
                <w:sz w:val="20"/>
              </w:rPr>
              <w:t>сы</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w:t>
            </w:r>
            <w:r>
              <w:br/>
            </w:r>
            <w:r>
              <w:rPr>
                <w:rFonts w:ascii="Times New Roman"/>
                <w:b w:val="false"/>
                <w:i w:val="false"/>
                <w:color w:val="000000"/>
                <w:sz w:val="20"/>
              </w:rPr>
              <w:t>
</w:t>
            </w:r>
            <w:r>
              <w:rPr>
                <w:rFonts w:ascii="Times New Roman"/>
                <w:b w:val="false"/>
                <w:i w:val="false"/>
                <w:color w:val="000000"/>
                <w:sz w:val="20"/>
              </w:rPr>
              <w:t>ды</w:t>
            </w:r>
            <w:r>
              <w:br/>
            </w:r>
            <w:r>
              <w:rPr>
                <w:rFonts w:ascii="Times New Roman"/>
                <w:b w:val="false"/>
                <w:i w:val="false"/>
                <w:color w:val="000000"/>
                <w:sz w:val="20"/>
              </w:rPr>
              <w:t>
</w:t>
            </w:r>
            <w:r>
              <w:rPr>
                <w:rFonts w:ascii="Times New Roman"/>
                <w:b w:val="false"/>
                <w:i w:val="false"/>
                <w:color w:val="000000"/>
                <w:sz w:val="20"/>
              </w:rPr>
              <w:t>қабылдау</w:t>
            </w:r>
            <w:r>
              <w:br/>
            </w:r>
            <w:r>
              <w:rPr>
                <w:rFonts w:ascii="Times New Roman"/>
                <w:b w:val="false"/>
                <w:i w:val="false"/>
                <w:color w:val="000000"/>
                <w:sz w:val="20"/>
              </w:rPr>
              <w:t>
</w:t>
            </w:r>
            <w:r>
              <w:rPr>
                <w:rFonts w:ascii="Times New Roman"/>
                <w:b w:val="false"/>
                <w:i w:val="false"/>
                <w:color w:val="000000"/>
                <w:sz w:val="20"/>
              </w:rPr>
              <w:t>және</w:t>
            </w:r>
            <w:r>
              <w:br/>
            </w:r>
            <w:r>
              <w:rPr>
                <w:rFonts w:ascii="Times New Roman"/>
                <w:b w:val="false"/>
                <w:i w:val="false"/>
                <w:color w:val="000000"/>
                <w:sz w:val="20"/>
              </w:rPr>
              <w:t>
</w:t>
            </w:r>
            <w:r>
              <w:rPr>
                <w:rFonts w:ascii="Times New Roman"/>
                <w:b w:val="false"/>
                <w:i w:val="false"/>
                <w:color w:val="000000"/>
                <w:sz w:val="20"/>
              </w:rPr>
              <w:t>тіркеу</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w:t>
            </w:r>
            <w:r>
              <w:br/>
            </w:r>
            <w:r>
              <w:rPr>
                <w:rFonts w:ascii="Times New Roman"/>
                <w:b w:val="false"/>
                <w:i w:val="false"/>
                <w:color w:val="000000"/>
                <w:sz w:val="20"/>
              </w:rPr>
              <w:t>
</w:t>
            </w:r>
            <w:r>
              <w:rPr>
                <w:rFonts w:ascii="Times New Roman"/>
                <w:b w:val="false"/>
                <w:i w:val="false"/>
                <w:color w:val="000000"/>
                <w:sz w:val="20"/>
              </w:rPr>
              <w:t>ған</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тармен</w:t>
            </w:r>
            <w:r>
              <w:br/>
            </w:r>
            <w:r>
              <w:rPr>
                <w:rFonts w:ascii="Times New Roman"/>
                <w:b w:val="false"/>
                <w:i w:val="false"/>
                <w:color w:val="000000"/>
                <w:sz w:val="20"/>
              </w:rPr>
              <w:t>
</w:t>
            </w:r>
            <w:r>
              <w:rPr>
                <w:rFonts w:ascii="Times New Roman"/>
                <w:b w:val="false"/>
                <w:i w:val="false"/>
                <w:color w:val="000000"/>
                <w:sz w:val="20"/>
              </w:rPr>
              <w:t>танысу</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Есепке алу</w:t>
            </w:r>
            <w:r>
              <w:br/>
            </w:r>
            <w:r>
              <w:rPr>
                <w:rFonts w:ascii="Times New Roman"/>
                <w:b w:val="false"/>
                <w:i w:val="false"/>
                <w:color w:val="000000"/>
                <w:sz w:val="20"/>
              </w:rPr>
              <w:t>
</w:t>
            </w:r>
            <w:r>
              <w:rPr>
                <w:rFonts w:ascii="Times New Roman"/>
                <w:b w:val="false"/>
                <w:i w:val="false"/>
                <w:color w:val="000000"/>
                <w:sz w:val="20"/>
              </w:rPr>
              <w:t>журналында</w:t>
            </w:r>
            <w:r>
              <w:br/>
            </w:r>
            <w:r>
              <w:rPr>
                <w:rFonts w:ascii="Times New Roman"/>
                <w:b w:val="false"/>
                <w:i w:val="false"/>
                <w:color w:val="000000"/>
                <w:sz w:val="20"/>
              </w:rPr>
              <w:t>
</w:t>
            </w:r>
            <w:r>
              <w:rPr>
                <w:rFonts w:ascii="Times New Roman"/>
                <w:b w:val="false"/>
                <w:i w:val="false"/>
                <w:color w:val="000000"/>
                <w:sz w:val="20"/>
              </w:rPr>
              <w:t>құжаттың</w:t>
            </w:r>
            <w:r>
              <w:br/>
            </w:r>
            <w:r>
              <w:rPr>
                <w:rFonts w:ascii="Times New Roman"/>
                <w:b w:val="false"/>
                <w:i w:val="false"/>
                <w:color w:val="000000"/>
                <w:sz w:val="20"/>
              </w:rPr>
              <w:t>
</w:t>
            </w:r>
            <w:r>
              <w:rPr>
                <w:rFonts w:ascii="Times New Roman"/>
                <w:b w:val="false"/>
                <w:i w:val="false"/>
                <w:color w:val="000000"/>
                <w:sz w:val="20"/>
              </w:rPr>
              <w:t>телнұсқасын</w:t>
            </w:r>
            <w:r>
              <w:br/>
            </w:r>
            <w:r>
              <w:rPr>
                <w:rFonts w:ascii="Times New Roman"/>
                <w:b w:val="false"/>
                <w:i w:val="false"/>
                <w:color w:val="000000"/>
                <w:sz w:val="20"/>
              </w:rPr>
              <w:t>
</w:t>
            </w:r>
            <w:r>
              <w:rPr>
                <w:rFonts w:ascii="Times New Roman"/>
                <w:b w:val="false"/>
                <w:i w:val="false"/>
                <w:color w:val="000000"/>
                <w:sz w:val="20"/>
              </w:rPr>
              <w:t>ресімдеу және</w:t>
            </w:r>
            <w:r>
              <w:br/>
            </w:r>
            <w:r>
              <w:rPr>
                <w:rFonts w:ascii="Times New Roman"/>
                <w:b w:val="false"/>
                <w:i w:val="false"/>
                <w:color w:val="000000"/>
                <w:sz w:val="20"/>
              </w:rPr>
              <w:t>
</w:t>
            </w:r>
            <w:r>
              <w:rPr>
                <w:rFonts w:ascii="Times New Roman"/>
                <w:b w:val="false"/>
                <w:i w:val="false"/>
                <w:color w:val="000000"/>
                <w:sz w:val="20"/>
              </w:rPr>
              <w:t>тіркеу немесе</w:t>
            </w:r>
            <w:r>
              <w:br/>
            </w:r>
            <w:r>
              <w:rPr>
                <w:rFonts w:ascii="Times New Roman"/>
                <w:b w:val="false"/>
                <w:i w:val="false"/>
                <w:color w:val="000000"/>
                <w:sz w:val="20"/>
              </w:rPr>
              <w:t>
</w:t>
            </w: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дайындау</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Құжаттың</w:t>
            </w:r>
            <w:r>
              <w:br/>
            </w:r>
            <w:r>
              <w:rPr>
                <w:rFonts w:ascii="Times New Roman"/>
                <w:b w:val="false"/>
                <w:i w:val="false"/>
                <w:color w:val="000000"/>
                <w:sz w:val="20"/>
              </w:rPr>
              <w:t>
</w:t>
            </w:r>
            <w:r>
              <w:rPr>
                <w:rFonts w:ascii="Times New Roman"/>
                <w:b w:val="false"/>
                <w:i w:val="false"/>
                <w:color w:val="000000"/>
                <w:sz w:val="20"/>
              </w:rPr>
              <w:t>телнұсқасына</w:t>
            </w:r>
            <w:r>
              <w:br/>
            </w:r>
            <w:r>
              <w:rPr>
                <w:rFonts w:ascii="Times New Roman"/>
                <w:b w:val="false"/>
                <w:i w:val="false"/>
                <w:color w:val="000000"/>
                <w:sz w:val="20"/>
              </w:rPr>
              <w:t>
</w:t>
            </w:r>
            <w:r>
              <w:rPr>
                <w:rFonts w:ascii="Times New Roman"/>
                <w:b w:val="false"/>
                <w:i w:val="false"/>
                <w:color w:val="000000"/>
                <w:sz w:val="20"/>
              </w:rPr>
              <w:t>немесе дәлелді</w:t>
            </w:r>
            <w:r>
              <w:br/>
            </w:r>
            <w:r>
              <w:rPr>
                <w:rFonts w:ascii="Times New Roman"/>
                <w:b w:val="false"/>
                <w:i w:val="false"/>
                <w:color w:val="000000"/>
                <w:sz w:val="20"/>
              </w:rPr>
              <w:t>
</w:t>
            </w:r>
            <w:r>
              <w:rPr>
                <w:rFonts w:ascii="Times New Roman"/>
                <w:b w:val="false"/>
                <w:i w:val="false"/>
                <w:color w:val="000000"/>
                <w:sz w:val="20"/>
              </w:rPr>
              <w:t>бас тартуға</w:t>
            </w:r>
            <w:r>
              <w:br/>
            </w:r>
            <w:r>
              <w:rPr>
                <w:rFonts w:ascii="Times New Roman"/>
                <w:b w:val="false"/>
                <w:i w:val="false"/>
                <w:color w:val="000000"/>
                <w:sz w:val="20"/>
              </w:rPr>
              <w:t>
</w:t>
            </w:r>
            <w:r>
              <w:rPr>
                <w:rFonts w:ascii="Times New Roman"/>
                <w:b w:val="false"/>
                <w:i w:val="false"/>
                <w:color w:val="000000"/>
                <w:sz w:val="20"/>
              </w:rPr>
              <w:t>қол қою</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Құжаттың</w:t>
            </w:r>
            <w:r>
              <w:br/>
            </w:r>
            <w:r>
              <w:rPr>
                <w:rFonts w:ascii="Times New Roman"/>
                <w:b w:val="false"/>
                <w:i w:val="false"/>
                <w:color w:val="000000"/>
                <w:sz w:val="20"/>
              </w:rPr>
              <w:t>
</w:t>
            </w:r>
            <w:r>
              <w:rPr>
                <w:rFonts w:ascii="Times New Roman"/>
                <w:b w:val="false"/>
                <w:i w:val="false"/>
                <w:color w:val="000000"/>
                <w:sz w:val="20"/>
              </w:rPr>
              <w:t>телнұс-</w:t>
            </w:r>
            <w:r>
              <w:br/>
            </w:r>
            <w:r>
              <w:rPr>
                <w:rFonts w:ascii="Times New Roman"/>
                <w:b w:val="false"/>
                <w:i w:val="false"/>
                <w:color w:val="000000"/>
                <w:sz w:val="20"/>
              </w:rPr>
              <w:t>
</w:t>
            </w:r>
            <w:r>
              <w:rPr>
                <w:rFonts w:ascii="Times New Roman"/>
                <w:b w:val="false"/>
                <w:i w:val="false"/>
                <w:color w:val="000000"/>
                <w:sz w:val="20"/>
              </w:rPr>
              <w:t>қасын</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есепке</w:t>
            </w:r>
            <w:r>
              <w:br/>
            </w:r>
            <w:r>
              <w:rPr>
                <w:rFonts w:ascii="Times New Roman"/>
                <w:b w:val="false"/>
                <w:i w:val="false"/>
                <w:color w:val="000000"/>
                <w:sz w:val="20"/>
              </w:rPr>
              <w:t>
</w:t>
            </w:r>
            <w:r>
              <w:rPr>
                <w:rFonts w:ascii="Times New Roman"/>
                <w:b w:val="false"/>
                <w:i w:val="false"/>
                <w:color w:val="000000"/>
                <w:sz w:val="20"/>
              </w:rPr>
              <w:t>алу</w:t>
            </w:r>
            <w:r>
              <w:br/>
            </w:r>
            <w:r>
              <w:rPr>
                <w:rFonts w:ascii="Times New Roman"/>
                <w:b w:val="false"/>
                <w:i w:val="false"/>
                <w:color w:val="000000"/>
                <w:sz w:val="20"/>
              </w:rPr>
              <w:t>
</w:t>
            </w:r>
            <w:r>
              <w:rPr>
                <w:rFonts w:ascii="Times New Roman"/>
                <w:b w:val="false"/>
                <w:i w:val="false"/>
                <w:color w:val="000000"/>
                <w:sz w:val="20"/>
              </w:rPr>
              <w:t>журна-</w:t>
            </w:r>
            <w:r>
              <w:br/>
            </w:r>
            <w:r>
              <w:rPr>
                <w:rFonts w:ascii="Times New Roman"/>
                <w:b w:val="false"/>
                <w:i w:val="false"/>
                <w:color w:val="000000"/>
                <w:sz w:val="20"/>
              </w:rPr>
              <w:t>
</w:t>
            </w:r>
            <w:r>
              <w:rPr>
                <w:rFonts w:ascii="Times New Roman"/>
                <w:b w:val="false"/>
                <w:i w:val="false"/>
                <w:color w:val="000000"/>
                <w:sz w:val="20"/>
              </w:rPr>
              <w:t>лында</w:t>
            </w:r>
            <w:r>
              <w:br/>
            </w:r>
            <w:r>
              <w:rPr>
                <w:rFonts w:ascii="Times New Roman"/>
                <w:b w:val="false"/>
                <w:i w:val="false"/>
                <w:color w:val="000000"/>
                <w:sz w:val="20"/>
              </w:rPr>
              <w:t>
</w:t>
            </w:r>
            <w:r>
              <w:rPr>
                <w:rFonts w:ascii="Times New Roman"/>
                <w:b w:val="false"/>
                <w:i w:val="false"/>
                <w:color w:val="000000"/>
                <w:sz w:val="20"/>
              </w:rPr>
              <w:t>тіркеу</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w:t>
            </w:r>
            <w:r>
              <w:br/>
            </w:r>
            <w:r>
              <w:rPr>
                <w:rFonts w:ascii="Times New Roman"/>
                <w:b w:val="false"/>
                <w:i w:val="false"/>
                <w:color w:val="000000"/>
                <w:sz w:val="20"/>
              </w:rPr>
              <w:t>
</w:t>
            </w:r>
            <w:r>
              <w:rPr>
                <w:rFonts w:ascii="Times New Roman"/>
                <w:b w:val="false"/>
                <w:i w:val="false"/>
                <w:color w:val="000000"/>
                <w:sz w:val="20"/>
              </w:rPr>
              <w:t>құжаттар-</w:t>
            </w:r>
            <w:r>
              <w:br/>
            </w:r>
            <w:r>
              <w:rPr>
                <w:rFonts w:ascii="Times New Roman"/>
                <w:b w:val="false"/>
                <w:i w:val="false"/>
                <w:color w:val="000000"/>
                <w:sz w:val="20"/>
              </w:rPr>
              <w:t>
</w:t>
            </w:r>
            <w:r>
              <w:rPr>
                <w:rFonts w:ascii="Times New Roman"/>
                <w:b w:val="false"/>
                <w:i w:val="false"/>
                <w:color w:val="000000"/>
                <w:sz w:val="20"/>
              </w:rPr>
              <w:t>ды</w:t>
            </w:r>
            <w:r>
              <w:br/>
            </w:r>
            <w:r>
              <w:rPr>
                <w:rFonts w:ascii="Times New Roman"/>
                <w:b w:val="false"/>
                <w:i w:val="false"/>
                <w:color w:val="000000"/>
                <w:sz w:val="20"/>
              </w:rPr>
              <w:t>
</w:t>
            </w:r>
            <w:r>
              <w:rPr>
                <w:rFonts w:ascii="Times New Roman"/>
                <w:b w:val="false"/>
                <w:i w:val="false"/>
                <w:color w:val="000000"/>
                <w:sz w:val="20"/>
              </w:rPr>
              <w:t>ұйымның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оны</w:t>
            </w:r>
            <w:r>
              <w:br/>
            </w:r>
            <w:r>
              <w:rPr>
                <w:rFonts w:ascii="Times New Roman"/>
                <w:b w:val="false"/>
                <w:i w:val="false"/>
                <w:color w:val="000000"/>
                <w:sz w:val="20"/>
              </w:rPr>
              <w:t>
</w:t>
            </w:r>
            <w:r>
              <w:rPr>
                <w:rFonts w:ascii="Times New Roman"/>
                <w:b w:val="false"/>
                <w:i w:val="false"/>
                <w:color w:val="000000"/>
                <w:sz w:val="20"/>
              </w:rPr>
              <w:t>алмас-</w:t>
            </w:r>
            <w:r>
              <w:br/>
            </w:r>
            <w:r>
              <w:rPr>
                <w:rFonts w:ascii="Times New Roman"/>
                <w:b w:val="false"/>
                <w:i w:val="false"/>
                <w:color w:val="000000"/>
                <w:sz w:val="20"/>
              </w:rPr>
              <w:t>
</w:t>
            </w:r>
            <w:r>
              <w:rPr>
                <w:rFonts w:ascii="Times New Roman"/>
                <w:b w:val="false"/>
                <w:i w:val="false"/>
                <w:color w:val="000000"/>
                <w:sz w:val="20"/>
              </w:rPr>
              <w:t>тыратын</w:t>
            </w:r>
            <w:r>
              <w:br/>
            </w:r>
            <w:r>
              <w:rPr>
                <w:rFonts w:ascii="Times New Roman"/>
                <w:b w:val="false"/>
                <w:i w:val="false"/>
                <w:color w:val="000000"/>
                <w:sz w:val="20"/>
              </w:rPr>
              <w:t>
</w:t>
            </w:r>
            <w:r>
              <w:rPr>
                <w:rFonts w:ascii="Times New Roman"/>
                <w:b w:val="false"/>
                <w:i w:val="false"/>
                <w:color w:val="000000"/>
                <w:sz w:val="20"/>
              </w:rPr>
              <w:t>адамға</w:t>
            </w:r>
            <w:r>
              <w:br/>
            </w:r>
            <w:r>
              <w:rPr>
                <w:rFonts w:ascii="Times New Roman"/>
                <w:b w:val="false"/>
                <w:i w:val="false"/>
                <w:color w:val="000000"/>
                <w:sz w:val="20"/>
              </w:rPr>
              <w:t>
</w:t>
            </w:r>
            <w:r>
              <w:rPr>
                <w:rFonts w:ascii="Times New Roman"/>
                <w:b w:val="false"/>
                <w:i w:val="false"/>
                <w:color w:val="000000"/>
                <w:sz w:val="20"/>
              </w:rPr>
              <w:t>беру</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Телнұс-</w:t>
            </w:r>
            <w:r>
              <w:br/>
            </w:r>
            <w:r>
              <w:rPr>
                <w:rFonts w:ascii="Times New Roman"/>
                <w:b w:val="false"/>
                <w:i w:val="false"/>
                <w:color w:val="000000"/>
                <w:sz w:val="20"/>
              </w:rPr>
              <w:t>
</w:t>
            </w:r>
            <w:r>
              <w:rPr>
                <w:rFonts w:ascii="Times New Roman"/>
                <w:b w:val="false"/>
                <w:i w:val="false"/>
                <w:color w:val="000000"/>
                <w:sz w:val="20"/>
              </w:rPr>
              <w:t>қаны</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шешімді</w:t>
            </w:r>
            <w:r>
              <w:br/>
            </w:r>
            <w:r>
              <w:rPr>
                <w:rFonts w:ascii="Times New Roman"/>
                <w:b w:val="false"/>
                <w:i w:val="false"/>
                <w:color w:val="000000"/>
                <w:sz w:val="20"/>
              </w:rPr>
              <w:t>
</w:t>
            </w:r>
            <w:r>
              <w:rPr>
                <w:rFonts w:ascii="Times New Roman"/>
                <w:b w:val="false"/>
                <w:i w:val="false"/>
                <w:color w:val="000000"/>
                <w:sz w:val="20"/>
              </w:rPr>
              <w:t>қабылдау</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Құжаттың</w:t>
            </w:r>
            <w:r>
              <w:br/>
            </w:r>
            <w:r>
              <w:rPr>
                <w:rFonts w:ascii="Times New Roman"/>
                <w:b w:val="false"/>
                <w:i w:val="false"/>
                <w:color w:val="000000"/>
                <w:sz w:val="20"/>
              </w:rPr>
              <w:t>
</w:t>
            </w:r>
            <w:r>
              <w:rPr>
                <w:rFonts w:ascii="Times New Roman"/>
                <w:b w:val="false"/>
                <w:i w:val="false"/>
                <w:color w:val="000000"/>
                <w:sz w:val="20"/>
              </w:rPr>
              <w:t>телнұсқасын</w:t>
            </w:r>
            <w:r>
              <w:br/>
            </w:r>
            <w:r>
              <w:rPr>
                <w:rFonts w:ascii="Times New Roman"/>
                <w:b w:val="false"/>
                <w:i w:val="false"/>
                <w:color w:val="000000"/>
                <w:sz w:val="20"/>
              </w:rPr>
              <w:t>
</w:t>
            </w:r>
            <w:r>
              <w:rPr>
                <w:rFonts w:ascii="Times New Roman"/>
                <w:b w:val="false"/>
                <w:i w:val="false"/>
                <w:color w:val="000000"/>
                <w:sz w:val="20"/>
              </w:rPr>
              <w:t>немесе дәлелді</w:t>
            </w:r>
            <w:r>
              <w:br/>
            </w:r>
            <w:r>
              <w:rPr>
                <w:rFonts w:ascii="Times New Roman"/>
                <w:b w:val="false"/>
                <w:i w:val="false"/>
                <w:color w:val="000000"/>
                <w:sz w:val="20"/>
              </w:rPr>
              <w:t>
</w:t>
            </w:r>
            <w:r>
              <w:rPr>
                <w:rFonts w:ascii="Times New Roman"/>
                <w:b w:val="false"/>
                <w:i w:val="false"/>
                <w:color w:val="000000"/>
                <w:sz w:val="20"/>
              </w:rPr>
              <w:t>бас тартуды</w:t>
            </w:r>
            <w:r>
              <w:br/>
            </w:r>
            <w:r>
              <w:rPr>
                <w:rFonts w:ascii="Times New Roman"/>
                <w:b w:val="false"/>
                <w:i w:val="false"/>
                <w:color w:val="000000"/>
                <w:sz w:val="20"/>
              </w:rPr>
              <w:t>
</w:t>
            </w:r>
            <w:r>
              <w:rPr>
                <w:rFonts w:ascii="Times New Roman"/>
                <w:b w:val="false"/>
                <w:i w:val="false"/>
                <w:color w:val="000000"/>
                <w:sz w:val="20"/>
              </w:rPr>
              <w:t>ресімдеу және</w:t>
            </w:r>
            <w:r>
              <w:br/>
            </w:r>
            <w:r>
              <w:rPr>
                <w:rFonts w:ascii="Times New Roman"/>
                <w:b w:val="false"/>
                <w:i w:val="false"/>
                <w:color w:val="000000"/>
                <w:sz w:val="20"/>
              </w:rPr>
              <w:t>
</w:t>
            </w:r>
            <w:r>
              <w:rPr>
                <w:rFonts w:ascii="Times New Roman"/>
                <w:b w:val="false"/>
                <w:i w:val="false"/>
                <w:color w:val="000000"/>
                <w:sz w:val="20"/>
              </w:rPr>
              <w:t>ұйымның</w:t>
            </w:r>
            <w:r>
              <w:br/>
            </w:r>
            <w:r>
              <w:rPr>
                <w:rFonts w:ascii="Times New Roman"/>
                <w:b w:val="false"/>
                <w:i w:val="false"/>
                <w:color w:val="000000"/>
                <w:sz w:val="20"/>
              </w:rPr>
              <w:t>
</w:t>
            </w:r>
            <w:r>
              <w:rPr>
                <w:rFonts w:ascii="Times New Roman"/>
                <w:b w:val="false"/>
                <w:i w:val="false"/>
                <w:color w:val="000000"/>
                <w:sz w:val="20"/>
              </w:rPr>
              <w:t>басшысына</w:t>
            </w:r>
            <w:r>
              <w:br/>
            </w:r>
            <w:r>
              <w:rPr>
                <w:rFonts w:ascii="Times New Roman"/>
                <w:b w:val="false"/>
                <w:i w:val="false"/>
                <w:color w:val="000000"/>
                <w:sz w:val="20"/>
              </w:rPr>
              <w:t>
</w:t>
            </w:r>
            <w:r>
              <w:rPr>
                <w:rFonts w:ascii="Times New Roman"/>
                <w:b w:val="false"/>
                <w:i w:val="false"/>
                <w:color w:val="000000"/>
                <w:sz w:val="20"/>
              </w:rPr>
              <w:t>немесе оны</w:t>
            </w:r>
            <w:r>
              <w:br/>
            </w:r>
            <w:r>
              <w:rPr>
                <w:rFonts w:ascii="Times New Roman"/>
                <w:b w:val="false"/>
                <w:i w:val="false"/>
                <w:color w:val="000000"/>
                <w:sz w:val="20"/>
              </w:rPr>
              <w:t>
</w:t>
            </w:r>
            <w:r>
              <w:rPr>
                <w:rFonts w:ascii="Times New Roman"/>
                <w:b w:val="false"/>
                <w:i w:val="false"/>
                <w:color w:val="000000"/>
                <w:sz w:val="20"/>
              </w:rPr>
              <w:t>алмастыратын</w:t>
            </w:r>
            <w:r>
              <w:br/>
            </w:r>
            <w:r>
              <w:rPr>
                <w:rFonts w:ascii="Times New Roman"/>
                <w:b w:val="false"/>
                <w:i w:val="false"/>
                <w:color w:val="000000"/>
                <w:sz w:val="20"/>
              </w:rPr>
              <w:t>
</w:t>
            </w:r>
            <w:r>
              <w:rPr>
                <w:rFonts w:ascii="Times New Roman"/>
                <w:b w:val="false"/>
                <w:i w:val="false"/>
                <w:color w:val="000000"/>
                <w:sz w:val="20"/>
              </w:rPr>
              <w:t>адамға қол қою</w:t>
            </w:r>
            <w:r>
              <w:br/>
            </w:r>
            <w:r>
              <w:rPr>
                <w:rFonts w:ascii="Times New Roman"/>
                <w:b w:val="false"/>
                <w:i w:val="false"/>
                <w:color w:val="000000"/>
                <w:sz w:val="20"/>
              </w:rPr>
              <w:t>
</w:t>
            </w:r>
            <w:r>
              <w:rPr>
                <w:rFonts w:ascii="Times New Roman"/>
                <w:b w:val="false"/>
                <w:i w:val="false"/>
                <w:color w:val="000000"/>
                <w:sz w:val="20"/>
              </w:rPr>
              <w:t>үшін беру</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Құжаттың</w:t>
            </w:r>
            <w:r>
              <w:br/>
            </w:r>
            <w:r>
              <w:rPr>
                <w:rFonts w:ascii="Times New Roman"/>
                <w:b w:val="false"/>
                <w:i w:val="false"/>
                <w:color w:val="000000"/>
                <w:sz w:val="20"/>
              </w:rPr>
              <w:t>
</w:t>
            </w:r>
            <w:r>
              <w:rPr>
                <w:rFonts w:ascii="Times New Roman"/>
                <w:b w:val="false"/>
                <w:i w:val="false"/>
                <w:color w:val="000000"/>
                <w:sz w:val="20"/>
              </w:rPr>
              <w:t>телнұсқасын</w:t>
            </w:r>
            <w:r>
              <w:br/>
            </w:r>
            <w:r>
              <w:rPr>
                <w:rFonts w:ascii="Times New Roman"/>
                <w:b w:val="false"/>
                <w:i w:val="false"/>
                <w:color w:val="000000"/>
                <w:sz w:val="20"/>
              </w:rPr>
              <w:t>
</w:t>
            </w:r>
            <w:r>
              <w:rPr>
                <w:rFonts w:ascii="Times New Roman"/>
                <w:b w:val="false"/>
                <w:i w:val="false"/>
                <w:color w:val="000000"/>
                <w:sz w:val="20"/>
              </w:rPr>
              <w:t>немесе дәлелді</w:t>
            </w:r>
            <w:r>
              <w:br/>
            </w:r>
            <w:r>
              <w:rPr>
                <w:rFonts w:ascii="Times New Roman"/>
                <w:b w:val="false"/>
                <w:i w:val="false"/>
                <w:color w:val="000000"/>
                <w:sz w:val="20"/>
              </w:rPr>
              <w:t>
</w:t>
            </w:r>
            <w:r>
              <w:rPr>
                <w:rFonts w:ascii="Times New Roman"/>
                <w:b w:val="false"/>
                <w:i w:val="false"/>
                <w:color w:val="000000"/>
                <w:sz w:val="20"/>
              </w:rPr>
              <w:t>бас тартуды</w:t>
            </w:r>
            <w:r>
              <w:br/>
            </w:r>
            <w:r>
              <w:rPr>
                <w:rFonts w:ascii="Times New Roman"/>
                <w:b w:val="false"/>
                <w:i w:val="false"/>
                <w:color w:val="000000"/>
                <w:sz w:val="20"/>
              </w:rPr>
              <w:t>
</w:t>
            </w:r>
            <w:r>
              <w:rPr>
                <w:rFonts w:ascii="Times New Roman"/>
                <w:b w:val="false"/>
                <w:i w:val="false"/>
                <w:color w:val="000000"/>
                <w:sz w:val="20"/>
              </w:rPr>
              <w:t>ұйымның</w:t>
            </w:r>
            <w:r>
              <w:br/>
            </w:r>
            <w:r>
              <w:rPr>
                <w:rFonts w:ascii="Times New Roman"/>
                <w:b w:val="false"/>
                <w:i w:val="false"/>
                <w:color w:val="000000"/>
                <w:sz w:val="20"/>
              </w:rPr>
              <w:t>
</w:t>
            </w:r>
            <w:r>
              <w:rPr>
                <w:rFonts w:ascii="Times New Roman"/>
                <w:b w:val="false"/>
                <w:i w:val="false"/>
                <w:color w:val="000000"/>
                <w:sz w:val="20"/>
              </w:rPr>
              <w:t>жауапты</w:t>
            </w:r>
            <w:r>
              <w:br/>
            </w:r>
            <w:r>
              <w:rPr>
                <w:rFonts w:ascii="Times New Roman"/>
                <w:b w:val="false"/>
                <w:i w:val="false"/>
                <w:color w:val="000000"/>
                <w:sz w:val="20"/>
              </w:rPr>
              <w:t>
</w:t>
            </w:r>
            <w:r>
              <w:rPr>
                <w:rFonts w:ascii="Times New Roman"/>
                <w:b w:val="false"/>
                <w:i w:val="false"/>
                <w:color w:val="000000"/>
                <w:sz w:val="20"/>
              </w:rPr>
              <w:t>қызметкеріне</w:t>
            </w:r>
            <w:r>
              <w:br/>
            </w:r>
            <w:r>
              <w:rPr>
                <w:rFonts w:ascii="Times New Roman"/>
                <w:b w:val="false"/>
                <w:i w:val="false"/>
                <w:color w:val="000000"/>
                <w:sz w:val="20"/>
              </w:rPr>
              <w:t>
</w:t>
            </w:r>
            <w:r>
              <w:rPr>
                <w:rFonts w:ascii="Times New Roman"/>
                <w:b w:val="false"/>
                <w:i w:val="false"/>
                <w:color w:val="000000"/>
                <w:sz w:val="20"/>
              </w:rPr>
              <w:t>(іс жүргізуші)</w:t>
            </w:r>
            <w:r>
              <w:br/>
            </w:r>
            <w:r>
              <w:rPr>
                <w:rFonts w:ascii="Times New Roman"/>
                <w:b w:val="false"/>
                <w:i w:val="false"/>
                <w:color w:val="000000"/>
                <w:sz w:val="20"/>
              </w:rPr>
              <w:t>
</w:t>
            </w:r>
            <w:r>
              <w:rPr>
                <w:rFonts w:ascii="Times New Roman"/>
                <w:b w:val="false"/>
                <w:i w:val="false"/>
                <w:color w:val="000000"/>
                <w:sz w:val="20"/>
              </w:rPr>
              <w:t>беру</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Құжаттың</w:t>
            </w:r>
            <w:r>
              <w:br/>
            </w:r>
            <w:r>
              <w:rPr>
                <w:rFonts w:ascii="Times New Roman"/>
                <w:b w:val="false"/>
                <w:i w:val="false"/>
                <w:color w:val="000000"/>
                <w:sz w:val="20"/>
              </w:rPr>
              <w:t>
</w:t>
            </w:r>
            <w:r>
              <w:rPr>
                <w:rFonts w:ascii="Times New Roman"/>
                <w:b w:val="false"/>
                <w:i w:val="false"/>
                <w:color w:val="000000"/>
                <w:sz w:val="20"/>
              </w:rPr>
              <w:t>телнұс-</w:t>
            </w:r>
            <w:r>
              <w:br/>
            </w:r>
            <w:r>
              <w:rPr>
                <w:rFonts w:ascii="Times New Roman"/>
                <w:b w:val="false"/>
                <w:i w:val="false"/>
                <w:color w:val="000000"/>
                <w:sz w:val="20"/>
              </w:rPr>
              <w:t>
</w:t>
            </w:r>
            <w:r>
              <w:rPr>
                <w:rFonts w:ascii="Times New Roman"/>
                <w:b w:val="false"/>
                <w:i w:val="false"/>
                <w:color w:val="000000"/>
                <w:sz w:val="20"/>
              </w:rPr>
              <w:t>қасын</w:t>
            </w:r>
            <w:r>
              <w:br/>
            </w:r>
            <w:r>
              <w:rPr>
                <w:rFonts w:ascii="Times New Roman"/>
                <w:b w:val="false"/>
                <w:i w:val="false"/>
                <w:color w:val="000000"/>
                <w:sz w:val="20"/>
              </w:rPr>
              <w:t>
</w:t>
            </w:r>
            <w:r>
              <w:rPr>
                <w:rFonts w:ascii="Times New Roman"/>
                <w:b w:val="false"/>
                <w:i w:val="false"/>
                <w:color w:val="000000"/>
                <w:sz w:val="20"/>
              </w:rPr>
              <w:t>беру</w:t>
            </w:r>
            <w:r>
              <w:br/>
            </w:r>
            <w:r>
              <w:rPr>
                <w:rFonts w:ascii="Times New Roman"/>
                <w:b w:val="false"/>
                <w:i w:val="false"/>
                <w:color w:val="000000"/>
                <w:sz w:val="20"/>
              </w:rPr>
              <w:t>
</w:t>
            </w:r>
            <w:r>
              <w:rPr>
                <w:rFonts w:ascii="Times New Roman"/>
                <w:b w:val="false"/>
                <w:i w:val="false"/>
                <w:color w:val="000000"/>
                <w:sz w:val="20"/>
              </w:rPr>
              <w:t>немесе</w:t>
            </w:r>
            <w:r>
              <w:br/>
            </w:r>
            <w:r>
              <w:rPr>
                <w:rFonts w:ascii="Times New Roman"/>
                <w:b w:val="false"/>
                <w:i w:val="false"/>
                <w:color w:val="000000"/>
                <w:sz w:val="20"/>
              </w:rPr>
              <w:t>
</w:t>
            </w:r>
            <w:r>
              <w:rPr>
                <w:rFonts w:ascii="Times New Roman"/>
                <w:b w:val="false"/>
                <w:i w:val="false"/>
                <w:color w:val="000000"/>
                <w:sz w:val="20"/>
              </w:rPr>
              <w:t>мемле-</w:t>
            </w:r>
            <w:r>
              <w:br/>
            </w:r>
            <w:r>
              <w:rPr>
                <w:rFonts w:ascii="Times New Roman"/>
                <w:b w:val="false"/>
                <w:i w:val="false"/>
                <w:color w:val="000000"/>
                <w:sz w:val="20"/>
              </w:rPr>
              <w:t>
</w:t>
            </w:r>
            <w:r>
              <w:rPr>
                <w:rFonts w:ascii="Times New Roman"/>
                <w:b w:val="false"/>
                <w:i w:val="false"/>
                <w:color w:val="000000"/>
                <w:sz w:val="20"/>
              </w:rPr>
              <w:t>кеттік</w:t>
            </w:r>
            <w:r>
              <w:br/>
            </w:r>
            <w:r>
              <w:rPr>
                <w:rFonts w:ascii="Times New Roman"/>
                <w:b w:val="false"/>
                <w:i w:val="false"/>
                <w:color w:val="000000"/>
                <w:sz w:val="20"/>
              </w:rPr>
              <w:t>
</w:t>
            </w: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алушыға</w:t>
            </w:r>
            <w:r>
              <w:br/>
            </w:r>
            <w:r>
              <w:rPr>
                <w:rFonts w:ascii="Times New Roman"/>
                <w:b w:val="false"/>
                <w:i w:val="false"/>
                <w:color w:val="000000"/>
                <w:sz w:val="20"/>
              </w:rPr>
              <w:t>
</w:t>
            </w:r>
            <w:r>
              <w:rPr>
                <w:rFonts w:ascii="Times New Roman"/>
                <w:b w:val="false"/>
                <w:i w:val="false"/>
                <w:color w:val="000000"/>
                <w:sz w:val="20"/>
              </w:rPr>
              <w:t>дәлелді</w:t>
            </w:r>
            <w:r>
              <w:br/>
            </w:r>
            <w:r>
              <w:rPr>
                <w:rFonts w:ascii="Times New Roman"/>
                <w:b w:val="false"/>
                <w:i w:val="false"/>
                <w:color w:val="000000"/>
                <w:sz w:val="20"/>
              </w:rPr>
              <w:t>
</w:t>
            </w:r>
            <w:r>
              <w:rPr>
                <w:rFonts w:ascii="Times New Roman"/>
                <w:b w:val="false"/>
                <w:i w:val="false"/>
                <w:color w:val="000000"/>
                <w:sz w:val="20"/>
              </w:rPr>
              <w:t>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жіберу</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айдан</w:t>
            </w:r>
            <w:r>
              <w:br/>
            </w:r>
            <w:r>
              <w:rPr>
                <w:rFonts w:ascii="Times New Roman"/>
                <w:b w:val="false"/>
                <w:i w:val="false"/>
                <w:color w:val="000000"/>
                <w:sz w:val="20"/>
              </w:rPr>
              <w:t>
</w:t>
            </w:r>
            <w:r>
              <w:rPr>
                <w:rFonts w:ascii="Times New Roman"/>
                <w:b w:val="false"/>
                <w:i w:val="false"/>
                <w:color w:val="000000"/>
                <w:sz w:val="20"/>
              </w:rPr>
              <w:t>кешіктірмей</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bl>
    <w:bookmarkStart w:name="z50" w:id="18"/>
    <w:p>
      <w:pPr>
        <w:spacing w:after="0"/>
        <w:ind w:left="0"/>
        <w:jc w:val="both"/>
      </w:pPr>
      <w:r>
        <w:rPr>
          <w:rFonts w:ascii="Times New Roman"/>
          <w:b w:val="false"/>
          <w:i w:val="false"/>
          <w:color w:val="000000"/>
          <w:sz w:val="28"/>
        </w:rPr>
        <w:t xml:space="preserve">
"Денсаулық сақтау саласы кадрларының   </w:t>
      </w:r>
      <w:r>
        <w:br/>
      </w:r>
      <w:r>
        <w:rPr>
          <w:rFonts w:ascii="Times New Roman"/>
          <w:b w:val="false"/>
          <w:i w:val="false"/>
          <w:color w:val="000000"/>
          <w:sz w:val="28"/>
        </w:rPr>
        <w:t xml:space="preserve">
даярлаудан, біліктілікті жоғарылатудан  </w:t>
      </w:r>
      <w:r>
        <w:br/>
      </w:r>
      <w:r>
        <w:rPr>
          <w:rFonts w:ascii="Times New Roman"/>
          <w:b w:val="false"/>
          <w:i w:val="false"/>
          <w:color w:val="000000"/>
          <w:sz w:val="28"/>
        </w:rPr>
        <w:t xml:space="preserve">
және қайта даярлаудан өткені туралы   </w:t>
      </w:r>
      <w:r>
        <w:br/>
      </w:r>
      <w:r>
        <w:rPr>
          <w:rFonts w:ascii="Times New Roman"/>
          <w:b w:val="false"/>
          <w:i w:val="false"/>
          <w:color w:val="000000"/>
          <w:sz w:val="28"/>
        </w:rPr>
        <w:t xml:space="preserve">
құжаттар беру" мемлекеттік қызмет    </w:t>
      </w:r>
      <w:r>
        <w:br/>
      </w:r>
      <w:r>
        <w:rPr>
          <w:rFonts w:ascii="Times New Roman"/>
          <w:b w:val="false"/>
          <w:i w:val="false"/>
          <w:color w:val="000000"/>
          <w:sz w:val="28"/>
        </w:rPr>
        <w:t xml:space="preserve">
көрсету регламентіне 2-қосымша      </w:t>
      </w:r>
    </w:p>
    <w:bookmarkEnd w:id="18"/>
    <w:bookmarkStart w:name="z51" w:id="19"/>
    <w:p>
      <w:pPr>
        <w:spacing w:after="0"/>
        <w:ind w:left="0"/>
        <w:jc w:val="left"/>
      </w:pPr>
      <w:r>
        <w:rPr>
          <w:rFonts w:ascii="Times New Roman"/>
          <w:b/>
          <w:i w:val="false"/>
          <w:color w:val="000000"/>
        </w:rPr>
        <w:t xml:space="preserve"> 
Мемлекеттiк қызметтi көрсету үдерісiндегі</w:t>
      </w:r>
      <w:r>
        <w:br/>
      </w:r>
      <w:r>
        <w:rPr>
          <w:rFonts w:ascii="Times New Roman"/>
          <w:b/>
          <w:i w:val="false"/>
          <w:color w:val="000000"/>
        </w:rPr>
        <w:t>
әкiмшiлiк іс-әрекеттердiң қисынды дәйектілігі</w:t>
      </w:r>
      <w:r>
        <w:br/>
      </w:r>
      <w:r>
        <w:rPr>
          <w:rFonts w:ascii="Times New Roman"/>
          <w:b/>
          <w:i w:val="false"/>
          <w:color w:val="000000"/>
        </w:rPr>
        <w:t>
мен ҚФБ арасындағы өзара байланысты</w:t>
      </w:r>
      <w:r>
        <w:br/>
      </w:r>
      <w:r>
        <w:rPr>
          <w:rFonts w:ascii="Times New Roman"/>
          <w:b/>
          <w:i w:val="false"/>
          <w:color w:val="000000"/>
        </w:rPr>
        <w:t>
айғақтайтын сызба</w:t>
      </w:r>
    </w:p>
    <w:bookmarkEnd w:id="19"/>
    <w:bookmarkStart w:name="z52" w:id="20"/>
    <w:p>
      <w:pPr>
        <w:spacing w:after="0"/>
        <w:ind w:left="0"/>
        <w:jc w:val="both"/>
      </w:pPr>
      <w:r>
        <w:rPr>
          <w:rFonts w:ascii="Times New Roman"/>
          <w:b w:val="false"/>
          <w:i w:val="false"/>
          <w:color w:val="000000"/>
          <w:sz w:val="28"/>
        </w:rPr>
        <w:t>
</w:t>
      </w:r>
      <w:r>
        <w:rPr>
          <w:rFonts w:ascii="Times New Roman"/>
          <w:b/>
          <w:i w:val="false"/>
          <w:color w:val="000000"/>
          <w:sz w:val="28"/>
        </w:rPr>
        <w:t>      1-сызба. ҚФБ функционалдық өзара іс-әрекеті</w:t>
      </w:r>
    </w:p>
    <w:bookmarkEnd w:id="20"/>
    <w:p>
      <w:pPr>
        <w:spacing w:after="0"/>
        <w:ind w:left="0"/>
        <w:jc w:val="both"/>
      </w:pPr>
      <w:r>
        <w:drawing>
          <wp:inline distT="0" distB="0" distL="0" distR="0">
            <wp:extent cx="80010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001000" cy="2832100"/>
                    </a:xfrm>
                    <a:prstGeom prst="rect">
                      <a:avLst/>
                    </a:prstGeom>
                  </pic:spPr>
                </pic:pic>
              </a:graphicData>
            </a:graphic>
          </wp:inline>
        </w:drawing>
      </w:r>
    </w:p>
    <w:bookmarkStart w:name="z53" w:id="21"/>
    <w:p>
      <w:pPr>
        <w:spacing w:after="0"/>
        <w:ind w:left="0"/>
        <w:jc w:val="both"/>
      </w:pPr>
      <w:r>
        <w:rPr>
          <w:rFonts w:ascii="Times New Roman"/>
          <w:b w:val="false"/>
          <w:i w:val="false"/>
          <w:color w:val="000000"/>
          <w:sz w:val="28"/>
        </w:rPr>
        <w:t>
</w:t>
      </w:r>
      <w:r>
        <w:rPr>
          <w:rFonts w:ascii="Times New Roman"/>
          <w:b/>
          <w:i w:val="false"/>
          <w:color w:val="000000"/>
          <w:sz w:val="28"/>
        </w:rPr>
        <w:t>      2-сызба. Құжаттың телнұсқасын беру кезіндегі ҚФБ функционалдық өзара іс-әрекеті</w:t>
      </w:r>
    </w:p>
    <w:bookmarkEnd w:id="21"/>
    <w:p>
      <w:pPr>
        <w:spacing w:after="0"/>
        <w:ind w:left="0"/>
        <w:jc w:val="both"/>
      </w:pPr>
      <w:r>
        <w:drawing>
          <wp:inline distT="0" distB="0" distL="0" distR="0">
            <wp:extent cx="80137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013700" cy="34290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header.xml" Type="http://schemas.openxmlformats.org/officeDocument/2006/relationships/header" Id="rId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