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4d294" w14:textId="df4d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ауданының аумағындағы жер асты сулары Әйет және Заәйет орталықтандырылған шаруашылық-ауыз су тартуларының санитарлық қорғау аймақтарын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2013 жылғы 4 қаңтардағы № 3 қаулысы. Қостанай облысының Әділет департаментімен 2013 жылғы 12 ақпанда № 4010 болып тіркелді. Күші жойылды - Қостанай облысы әкімдігінің 2022 жылғы 28 сәуірдегі № 181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кіріспесіне өзгеріс енгізілді – Қостанай облысы әкімдігінің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ауданының аумағындағы жер асты сулары Әйет және Заәйет орталықтандырылған шаруашылық-ауыз су тартуларының санитарлық қорғау аймақтары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сақтау министрлігі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санитарлық-эпидемиологиялық қадағалау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Қостанай облысы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департаменті" мемлекеттік мекемесінің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Су ресурстары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ресурстарын пайдалануды реттеу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жөніндегі Тобыл-Торғай бассейндік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инспекциясы" мемлекеттік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Г. Оспанбекова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аумағындағы жер асты сулары Әйет және Заәйет орталықтандырылған шаруашылық-ауыз су тартуларының санитарлық қорғау аймақтары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қорғау аймақтарының мөлшерлері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ІІІ-белдеу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09107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(1-56),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09108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(2-86)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ұңғыманың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"Жер асты суларының Әйет және Заәйет орталықтандырылған шаруашылық-ауыз су тартуларының санитарлық қорғау аймағының санитарлық-гидрологиялық негіздемесі" жобасының картографиялық материалында санитарлық қорғау аймақтарының шекаралары көрсетілген (Тапсырыс беруші "Денисов ауданының құрылыс бөлімі" мемлекеттік мекемесі).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