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7c708" w14:textId="b17c7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2012 жылғы 21 желтоқсандағы № 8/79 "2013-2015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Маңғыстау облысы Мұнайлы ауданы мәслихатының 2013 жылғы 06 мамырдағы N 11/111 шешіміне. Маңғыстау облысының Әділет департаментінде 2013 жылғы 27 мамырда N 2246 тіркелді</w:t>
      </w:r>
    </w:p>
    <w:p>
      <w:pPr>
        <w:spacing w:after="0"/>
        <w:ind w:left="0"/>
        <w:jc w:val="both"/>
      </w:pPr>
      <w:bookmarkStart w:name="z1" w:id="0"/>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Мәтінде авторлық орфография және пунктуация сақталған.</w:t>
      </w:r>
      <w:r>
        <w:br/>
      </w:r>
      <w:r>
        <w:rPr>
          <w:rFonts w:ascii="Times New Roman"/>
          <w:b w:val="false"/>
          <w:i w:val="false"/>
          <w:color w:val="000000"/>
          <w:sz w:val="28"/>
        </w:rPr>
        <w:t>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2001 жылғы 23 қаңтардағы № 148 «Қазақстан Республикасындағы жергілікті мемлекеттік басқару және өзін - 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Аудандық мәслихаттың 2012 жылғы 21 желтоқсандағы № 8/79 «2013-2015 жылдарға арналған аудандық бюджет туралы» (нормативтік құқықтық кесімдерді мемлекеттік тіркеудің тізілімінде 2013 жылғы 10 қаңтарда № 2191 болып тіркелген, «Мұнайлы» газетінде 2013 жылғы 18 қаңтарда № 4-6 (325-327)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r>
        <w:br/>
      </w:r>
      <w:r>
        <w:rPr>
          <w:rFonts w:ascii="Times New Roman"/>
          <w:b w:val="false"/>
          <w:i w:val="false"/>
          <w:color w:val="000000"/>
          <w:sz w:val="28"/>
        </w:rPr>
        <w:t xml:space="preserve">
      көрсетілген шешімнің 1 қосымшасы осы шешімнің қосымшасына сәйкес жаңа редакцияда жазылсын. </w:t>
      </w:r>
      <w:r>
        <w:br/>
      </w:r>
      <w:r>
        <w:rPr>
          <w:rFonts w:ascii="Times New Roman"/>
          <w:b w:val="false"/>
          <w:i w:val="false"/>
          <w:color w:val="000000"/>
          <w:sz w:val="28"/>
        </w:rPr>
        <w:t>
</w:t>
      </w:r>
      <w:r>
        <w:rPr>
          <w:rFonts w:ascii="Times New Roman"/>
          <w:b w:val="false"/>
          <w:i w:val="false"/>
          <w:color w:val="000000"/>
          <w:sz w:val="28"/>
        </w:rPr>
        <w:t>
      2. Осы шешім 2013 жылдың 1 қаңтарынан бастап қолданысқа енгізіледі.</w:t>
      </w:r>
      <w:r>
        <w:br/>
      </w:r>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color w:val="000000"/>
          <w:sz w:val="28"/>
        </w:rPr>
        <w:t>      Сессия төрағасы                         Е.Құли</w:t>
      </w:r>
    </w:p>
    <w:p>
      <w:pPr>
        <w:spacing w:after="0"/>
        <w:ind w:left="0"/>
        <w:jc w:val="both"/>
      </w:pPr>
      <w:r>
        <w:rPr>
          <w:rFonts w:ascii="Times New Roman"/>
          <w:b w:val="false"/>
          <w:i/>
          <w:color w:val="000000"/>
          <w:sz w:val="28"/>
        </w:rPr>
        <w:t>      Аудандық</w:t>
      </w:r>
      <w:r>
        <w:br/>
      </w:r>
      <w:r>
        <w:rPr>
          <w:rFonts w:ascii="Times New Roman"/>
          <w:b w:val="false"/>
          <w:i w:val="false"/>
          <w:color w:val="000000"/>
          <w:sz w:val="28"/>
        </w:rPr>
        <w:t>
</w:t>
      </w:r>
      <w:r>
        <w:rPr>
          <w:rFonts w:ascii="Times New Roman"/>
          <w:b w:val="false"/>
          <w:i/>
          <w:color w:val="000000"/>
          <w:sz w:val="28"/>
        </w:rPr>
        <w:t>      мәслихат хатшысы                        Б.Назар</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«Мұнайлы аудандық экономика</w:t>
      </w:r>
      <w:r>
        <w:br/>
      </w:r>
      <w:r>
        <w:rPr>
          <w:rFonts w:ascii="Times New Roman"/>
          <w:b w:val="false"/>
          <w:i w:val="false"/>
          <w:color w:val="000000"/>
          <w:sz w:val="28"/>
        </w:rPr>
        <w:t>
      және қаржы бөлімі»</w:t>
      </w:r>
      <w:r>
        <w:br/>
      </w:r>
      <w:r>
        <w:rPr>
          <w:rFonts w:ascii="Times New Roman"/>
          <w:b w:val="false"/>
          <w:i w:val="false"/>
          <w:color w:val="000000"/>
          <w:sz w:val="28"/>
        </w:rPr>
        <w:t>
      мемлекеттік мекемесінің бастығы</w:t>
      </w:r>
      <w:r>
        <w:br/>
      </w:r>
      <w:r>
        <w:rPr>
          <w:rFonts w:ascii="Times New Roman"/>
          <w:b w:val="false"/>
          <w:i w:val="false"/>
          <w:color w:val="000000"/>
          <w:sz w:val="28"/>
        </w:rPr>
        <w:t>
      Ш. Сұңғат</w:t>
      </w:r>
      <w:r>
        <w:br/>
      </w:r>
      <w:r>
        <w:rPr>
          <w:rFonts w:ascii="Times New Roman"/>
          <w:b w:val="false"/>
          <w:i w:val="false"/>
          <w:color w:val="000000"/>
          <w:sz w:val="28"/>
        </w:rPr>
        <w:t>
      06 мамыр 2013 жыл</w:t>
      </w:r>
    </w:p>
    <w:bookmarkStart w:name="z4" w:id="1"/>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2013 жылғы 6 мамырдағы</w:t>
      </w:r>
      <w:r>
        <w:br/>
      </w:r>
      <w:r>
        <w:rPr>
          <w:rFonts w:ascii="Times New Roman"/>
          <w:b w:val="false"/>
          <w:i w:val="false"/>
          <w:color w:val="000000"/>
          <w:sz w:val="28"/>
        </w:rPr>
        <w:t>
№ 11/111 шешіміне қосымша</w:t>
      </w:r>
    </w:p>
    <w:bookmarkEnd w:id="1"/>
    <w:p>
      <w:pPr>
        <w:spacing w:after="0"/>
        <w:ind w:left="0"/>
        <w:jc w:val="left"/>
      </w:pPr>
      <w:r>
        <w:rPr>
          <w:rFonts w:ascii="Times New Roman"/>
          <w:b/>
          <w:i w:val="false"/>
          <w:color w:val="000000"/>
        </w:rPr>
        <w:t xml:space="preserve"> 2013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4"/>
        <w:gridCol w:w="854"/>
        <w:gridCol w:w="1054"/>
        <w:gridCol w:w="6621"/>
        <w:gridCol w:w="3217"/>
      </w:tblGrid>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Сан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Сын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Ішкі сын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тенге
</w:t>
            </w:r>
          </w:p>
        </w:tc>
      </w:tr>
      <w:tr>
        <w:trPr>
          <w:trHeight w:val="34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15"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К І Р І С Т Е 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7 227 735</w:t>
            </w:r>
          </w:p>
        </w:tc>
      </w:tr>
      <w:tr>
        <w:trPr>
          <w:trHeight w:val="315"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2 394 462</w:t>
            </w:r>
          </w:p>
        </w:tc>
      </w:tr>
      <w:tr>
        <w:trPr>
          <w:trHeight w:val="315"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777 803</w:t>
            </w:r>
          </w:p>
        </w:tc>
      </w:tr>
      <w:tr>
        <w:trPr>
          <w:trHeight w:val="315"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777 803</w:t>
            </w:r>
          </w:p>
        </w:tc>
      </w:tr>
      <w:tr>
        <w:trPr>
          <w:trHeight w:val="315"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504 423</w:t>
            </w:r>
          </w:p>
        </w:tc>
      </w:tr>
      <w:tr>
        <w:trPr>
          <w:trHeight w:val="315"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504 423</w:t>
            </w:r>
          </w:p>
        </w:tc>
      </w:tr>
      <w:tr>
        <w:trPr>
          <w:trHeight w:val="315"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1 060 919</w:t>
            </w:r>
          </w:p>
        </w:tc>
      </w:tr>
      <w:tr>
        <w:trPr>
          <w:trHeight w:val="315"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1 005 849</w:t>
            </w:r>
          </w:p>
        </w:tc>
      </w:tr>
      <w:tr>
        <w:trPr>
          <w:trHeight w:val="315"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11 133</w:t>
            </w:r>
          </w:p>
        </w:tc>
      </w:tr>
      <w:tr>
        <w:trPr>
          <w:trHeight w:val="3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43 722</w:t>
            </w:r>
          </w:p>
        </w:tc>
      </w:tr>
      <w:tr>
        <w:trPr>
          <w:trHeight w:val="3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r>
      <w:tr>
        <w:trPr>
          <w:trHeight w:val="3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39 618</w:t>
            </w:r>
          </w:p>
        </w:tc>
      </w:tr>
      <w:tr>
        <w:trPr>
          <w:trHeight w:val="3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5 195</w:t>
            </w:r>
          </w:p>
        </w:tc>
      </w:tr>
      <w:tr>
        <w:trPr>
          <w:trHeight w:val="3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11 510</w:t>
            </w:r>
          </w:p>
        </w:tc>
      </w:tr>
      <w:tr>
        <w:trPr>
          <w:trHeight w:val="3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22 415</w:t>
            </w:r>
          </w:p>
        </w:tc>
      </w:tr>
      <w:tr>
        <w:trPr>
          <w:trHeight w:val="375"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w:t>
            </w:r>
          </w:p>
        </w:tc>
      </w:tr>
      <w:tr>
        <w:trPr>
          <w:trHeight w:val="615"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алатын міндетті төлемдер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11 699</w:t>
            </w:r>
          </w:p>
        </w:tc>
      </w:tr>
      <w:tr>
        <w:trPr>
          <w:trHeight w:val="315"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11 699</w:t>
            </w:r>
          </w:p>
        </w:tc>
      </w:tr>
      <w:tr>
        <w:trPr>
          <w:trHeight w:val="315"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түсiмдер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100 054</w:t>
            </w:r>
          </w:p>
        </w:tc>
      </w:tr>
      <w:tr>
        <w:trPr>
          <w:trHeight w:val="345"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5 300</w:t>
            </w:r>
          </w:p>
        </w:tc>
      </w:tr>
      <w:tr>
        <w:trPr>
          <w:trHeight w:val="36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r>
      <w:tr>
        <w:trPr>
          <w:trHeight w:val="315"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5 159</w:t>
            </w:r>
          </w:p>
        </w:tc>
      </w:tr>
      <w:tr>
        <w:trPr>
          <w:trHeight w:val="36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берілетін кредиттер бойынша сыйақылар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675"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645"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585"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615"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855"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бюджетінен(шығыстар сметасынан) ұсталатын және қаржыландырылатын мемлекеттік мекемелер салатын айыппұлдар, өсімпұлдар, санкциялар, өндіріп алулар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64 349</w:t>
            </w:r>
          </w:p>
        </w:tc>
      </w:tr>
      <w:tr>
        <w:trPr>
          <w:trHeight w:val="114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64 349</w:t>
            </w:r>
          </w:p>
        </w:tc>
      </w:tr>
      <w:tr>
        <w:trPr>
          <w:trHeight w:val="345"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30 360</w:t>
            </w:r>
          </w:p>
        </w:tc>
      </w:tr>
      <w:tr>
        <w:trPr>
          <w:trHeight w:val="345"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30 360</w:t>
            </w:r>
          </w:p>
        </w:tc>
      </w:tr>
      <w:tr>
        <w:trPr>
          <w:trHeight w:val="315"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243 607</w:t>
            </w:r>
          </w:p>
        </w:tc>
      </w:tr>
      <w:tr>
        <w:trPr>
          <w:trHeight w:val="315"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6 021</w:t>
            </w:r>
          </w:p>
        </w:tc>
      </w:tr>
      <w:tr>
        <w:trPr>
          <w:trHeight w:val="315"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6 021</w:t>
            </w:r>
          </w:p>
        </w:tc>
      </w:tr>
      <w:tr>
        <w:trPr>
          <w:trHeight w:val="315"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Жерді және материалдық емес активтерді сату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237 586</w:t>
            </w:r>
          </w:p>
        </w:tc>
      </w:tr>
      <w:tr>
        <w:trPr>
          <w:trHeight w:val="315"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Жерді сату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220 655</w:t>
            </w:r>
          </w:p>
        </w:tc>
      </w:tr>
      <w:tr>
        <w:trPr>
          <w:trHeight w:val="315"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емес активтерді сату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16 931</w:t>
            </w:r>
          </w:p>
        </w:tc>
      </w:tr>
      <w:tr>
        <w:trPr>
          <w:trHeight w:val="315"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4 489 611</w:t>
            </w:r>
          </w:p>
        </w:tc>
      </w:tr>
      <w:tr>
        <w:trPr>
          <w:trHeight w:val="315"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4 489 611</w:t>
            </w:r>
          </w:p>
        </w:tc>
      </w:tr>
      <w:tr>
        <w:trPr>
          <w:trHeight w:val="315"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4 489 611</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Фтоп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Әкімші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тенге
</w:t>
            </w:r>
          </w:p>
        </w:tc>
      </w:tr>
      <w:tr>
        <w:trPr>
          <w:trHeight w:val="34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15"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ШЫҒЫСТАР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7 464 104</w:t>
            </w:r>
          </w:p>
        </w:tc>
      </w:tr>
      <w:tr>
        <w:trPr>
          <w:trHeight w:val="315"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мемлекеттік қызметтер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238 065</w:t>
            </w:r>
          </w:p>
        </w:tc>
      </w:tr>
      <w:tr>
        <w:trPr>
          <w:trHeight w:val="315"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17 489</w:t>
            </w:r>
          </w:p>
        </w:tc>
      </w:tr>
      <w:tr>
        <w:trPr>
          <w:trHeight w:val="51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15 665</w:t>
            </w:r>
          </w:p>
        </w:tc>
      </w:tr>
      <w:tr>
        <w:trPr>
          <w:trHeight w:val="315"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315"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w:t>
            </w:r>
          </w:p>
        </w:tc>
      </w:tr>
      <w:tr>
        <w:trPr>
          <w:trHeight w:val="315"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87 505</w:t>
            </w:r>
          </w:p>
        </w:tc>
      </w:tr>
      <w:tr>
        <w:trPr>
          <w:trHeight w:val="555"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85 395</w:t>
            </w:r>
          </w:p>
        </w:tc>
      </w:tr>
      <w:tr>
        <w:trPr>
          <w:trHeight w:val="315"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36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w:t>
            </w:r>
          </w:p>
        </w:tc>
      </w:tr>
      <w:tr>
        <w:trPr>
          <w:trHeight w:val="315"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селосы әкімінің аппараты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14 630</w:t>
            </w:r>
          </w:p>
        </w:tc>
      </w:tr>
      <w:tr>
        <w:trPr>
          <w:trHeight w:val="60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14 400</w:t>
            </w:r>
          </w:p>
        </w:tc>
      </w:tr>
      <w:tr>
        <w:trPr>
          <w:trHeight w:val="3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315"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Баянды селосы әкімінің аппараты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15 760</w:t>
            </w:r>
          </w:p>
        </w:tc>
      </w:tr>
      <w:tr>
        <w:trPr>
          <w:trHeight w:val="54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15 530</w:t>
            </w:r>
          </w:p>
        </w:tc>
      </w:tr>
      <w:tr>
        <w:trPr>
          <w:trHeight w:val="36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315"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Қызылтөбе селолық округ әкімінің аппараты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15 432</w:t>
            </w:r>
          </w:p>
        </w:tc>
      </w:tr>
      <w:tr>
        <w:trPr>
          <w:trHeight w:val="555"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15 202</w:t>
            </w:r>
          </w:p>
        </w:tc>
      </w:tr>
      <w:tr>
        <w:trPr>
          <w:trHeight w:val="375"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36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Атамекен селолық округ әкімінің аппараты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15 646</w:t>
            </w:r>
          </w:p>
        </w:tc>
      </w:tr>
      <w:tr>
        <w:trPr>
          <w:trHeight w:val="57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15 416</w:t>
            </w:r>
          </w:p>
        </w:tc>
      </w:tr>
      <w:tr>
        <w:trPr>
          <w:trHeight w:val="36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315"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Басқұдық селолық округ әкімінің аппараты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14 895</w:t>
            </w:r>
          </w:p>
        </w:tc>
      </w:tr>
      <w:tr>
        <w:trPr>
          <w:trHeight w:val="555"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14 665</w:t>
            </w:r>
          </w:p>
        </w:tc>
      </w:tr>
      <w:tr>
        <w:trPr>
          <w:trHeight w:val="345"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315"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Даулет селолық округ әкімінің аппараты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14 952</w:t>
            </w:r>
          </w:p>
        </w:tc>
      </w:tr>
      <w:tr>
        <w:trPr>
          <w:trHeight w:val="585"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14 642</w:t>
            </w:r>
          </w:p>
        </w:tc>
      </w:tr>
      <w:tr>
        <w:trPr>
          <w:trHeight w:val="315"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r>
      <w:tr>
        <w:trPr>
          <w:trHeight w:val="315"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Батыр селолық округ әкімінің аппараты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13 171</w:t>
            </w:r>
          </w:p>
        </w:tc>
      </w:tr>
      <w:tr>
        <w:trPr>
          <w:trHeight w:val="60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12 055</w:t>
            </w:r>
          </w:p>
        </w:tc>
      </w:tr>
      <w:tr>
        <w:trPr>
          <w:trHeight w:val="36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1 116</w:t>
            </w:r>
          </w:p>
        </w:tc>
      </w:tr>
      <w:tr>
        <w:trPr>
          <w:trHeight w:val="39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28 585</w:t>
            </w:r>
          </w:p>
        </w:tc>
      </w:tr>
      <w:tr>
        <w:trPr>
          <w:trHeight w:val="90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23 550</w:t>
            </w:r>
          </w:p>
        </w:tc>
      </w:tr>
      <w:tr>
        <w:trPr>
          <w:trHeight w:val="315"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4 605</w:t>
            </w:r>
          </w:p>
        </w:tc>
      </w:tr>
      <w:tr>
        <w:trPr>
          <w:trHeight w:val="315"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p>
        </w:tc>
      </w:tr>
      <w:tr>
        <w:trPr>
          <w:trHeight w:val="315"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12 067</w:t>
            </w:r>
          </w:p>
        </w:tc>
      </w:tr>
      <w:tr>
        <w:trPr>
          <w:trHeight w:val="315"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12 067</w:t>
            </w:r>
          </w:p>
        </w:tc>
      </w:tr>
      <w:tr>
        <w:trPr>
          <w:trHeight w:val="315"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бiрдей әскери мiндеттi атқару шеңберiндегі iс-шаралар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12 067</w:t>
            </w:r>
          </w:p>
        </w:tc>
      </w:tr>
      <w:tr>
        <w:trPr>
          <w:trHeight w:val="315"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тәртіп, қауіпсіздік, құқықтық, сот, қылмыстық-атқару қызметі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5 350</w:t>
            </w:r>
          </w:p>
        </w:tc>
      </w:tr>
      <w:tr>
        <w:trPr>
          <w:trHeight w:val="57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5 350</w:t>
            </w:r>
          </w:p>
        </w:tc>
      </w:tr>
      <w:tr>
        <w:trPr>
          <w:trHeight w:val="345"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5 350</w:t>
            </w:r>
          </w:p>
        </w:tc>
      </w:tr>
      <w:tr>
        <w:trPr>
          <w:trHeight w:val="345"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5 614 528</w:t>
            </w:r>
          </w:p>
        </w:tc>
      </w:tr>
      <w:tr>
        <w:trPr>
          <w:trHeight w:val="315"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селосы әкімінің аппараты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62 076</w:t>
            </w:r>
          </w:p>
        </w:tc>
      </w:tr>
      <w:tr>
        <w:trPr>
          <w:trHeight w:val="435"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24 655</w:t>
            </w:r>
          </w:p>
        </w:tc>
      </w:tr>
      <w:tr>
        <w:trPr>
          <w:trHeight w:val="555"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13 021</w:t>
            </w:r>
          </w:p>
        </w:tc>
      </w:tr>
      <w:tr>
        <w:trPr>
          <w:trHeight w:val="555"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24 400</w:t>
            </w:r>
          </w:p>
        </w:tc>
      </w:tr>
      <w:tr>
        <w:trPr>
          <w:trHeight w:val="345"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Қызылтөбе селолық округ әкімінің аппараты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108 433</w:t>
            </w:r>
          </w:p>
        </w:tc>
      </w:tr>
      <w:tr>
        <w:trPr>
          <w:trHeight w:val="45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r>
      <w:tr>
        <w:trPr>
          <w:trHeight w:val="60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8 053</w:t>
            </w:r>
          </w:p>
        </w:tc>
      </w:tr>
      <w:tr>
        <w:trPr>
          <w:trHeight w:val="57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100 040</w:t>
            </w:r>
          </w:p>
        </w:tc>
      </w:tr>
      <w:tr>
        <w:trPr>
          <w:trHeight w:val="315"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Баянды селосы әкімінің аппараты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9 760</w:t>
            </w:r>
          </w:p>
        </w:tc>
      </w:tr>
      <w:tr>
        <w:trPr>
          <w:trHeight w:val="525"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9 760</w:t>
            </w:r>
          </w:p>
        </w:tc>
      </w:tr>
      <w:tr>
        <w:trPr>
          <w:trHeight w:val="435"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Атамекен селолық округ әкімінің аппараты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36 600</w:t>
            </w:r>
          </w:p>
        </w:tc>
      </w:tr>
      <w:tr>
        <w:trPr>
          <w:trHeight w:val="525"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36 600</w:t>
            </w:r>
          </w:p>
        </w:tc>
      </w:tr>
      <w:tr>
        <w:trPr>
          <w:trHeight w:val="36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Басқұдық селолық округ әкімінің аппараты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107 516</w:t>
            </w:r>
          </w:p>
        </w:tc>
      </w:tr>
      <w:tr>
        <w:trPr>
          <w:trHeight w:val="375"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r>
      <w:tr>
        <w:trPr>
          <w:trHeight w:val="54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107 360</w:t>
            </w:r>
          </w:p>
        </w:tc>
      </w:tr>
      <w:tr>
        <w:trPr>
          <w:trHeight w:val="405"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2 113 717</w:t>
            </w:r>
          </w:p>
        </w:tc>
      </w:tr>
      <w:tr>
        <w:trPr>
          <w:trHeight w:val="585"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24 247</w:t>
            </w:r>
          </w:p>
        </w:tc>
      </w:tr>
      <w:tr>
        <w:trPr>
          <w:trHeight w:val="315"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1 797 080</w:t>
            </w:r>
          </w:p>
        </w:tc>
      </w:tr>
      <w:tr>
        <w:trPr>
          <w:trHeight w:val="57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22 000</w:t>
            </w:r>
          </w:p>
        </w:tc>
      </w:tr>
      <w:tr>
        <w:trPr>
          <w:trHeight w:val="345"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91 619</w:t>
            </w:r>
          </w:p>
        </w:tc>
      </w:tr>
      <w:tr>
        <w:trPr>
          <w:trHeight w:val="57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1 189</w:t>
            </w:r>
          </w:p>
        </w:tc>
      </w:tr>
      <w:tr>
        <w:trPr>
          <w:trHeight w:val="285"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16 618</w:t>
            </w:r>
          </w:p>
        </w:tc>
      </w:tr>
      <w:tr>
        <w:trPr>
          <w:trHeight w:val="30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69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9 763</w:t>
            </w:r>
          </w:p>
        </w:tc>
      </w:tr>
      <w:tr>
        <w:trPr>
          <w:trHeight w:val="54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86 872</w:t>
            </w:r>
          </w:p>
        </w:tc>
      </w:tr>
      <w:tr>
        <w:trPr>
          <w:trHeight w:val="525"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64 099</w:t>
            </w:r>
          </w:p>
        </w:tc>
      </w:tr>
      <w:tr>
        <w:trPr>
          <w:trHeight w:val="345"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3 176 426</w:t>
            </w:r>
          </w:p>
        </w:tc>
      </w:tr>
      <w:tr>
        <w:trPr>
          <w:trHeight w:val="435"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3 176 426</w:t>
            </w:r>
          </w:p>
        </w:tc>
      </w:tr>
      <w:tr>
        <w:trPr>
          <w:trHeight w:val="3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қамтамасыз ету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306 340</w:t>
            </w:r>
          </w:p>
        </w:tc>
      </w:tr>
      <w:tr>
        <w:trPr>
          <w:trHeight w:val="36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селосы әкімінің аппараты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1 694</w:t>
            </w:r>
          </w:p>
        </w:tc>
      </w:tr>
      <w:tr>
        <w:trPr>
          <w:trHeight w:val="375"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1 694</w:t>
            </w:r>
          </w:p>
        </w:tc>
      </w:tr>
      <w:tr>
        <w:trPr>
          <w:trHeight w:val="36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Қызылтөбе селолық округ әкімінің аппараты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w:t>
            </w:r>
          </w:p>
        </w:tc>
      </w:tr>
      <w:tr>
        <w:trPr>
          <w:trHeight w:val="345"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w:t>
            </w:r>
          </w:p>
        </w:tc>
      </w:tr>
      <w:tr>
        <w:trPr>
          <w:trHeight w:val="6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303 925</w:t>
            </w:r>
          </w:p>
        </w:tc>
      </w:tr>
      <w:tr>
        <w:trPr>
          <w:trHeight w:val="81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20 321</w:t>
            </w:r>
          </w:p>
        </w:tc>
      </w:tr>
      <w:tr>
        <w:trPr>
          <w:trHeight w:val="315"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78 769</w:t>
            </w:r>
          </w:p>
        </w:tc>
      </w:tr>
      <w:tr>
        <w:trPr>
          <w:trHeight w:val="84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23 353</w:t>
            </w:r>
          </w:p>
        </w:tc>
      </w:tr>
      <w:tr>
        <w:trPr>
          <w:trHeight w:val="315"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19 383</w:t>
            </w:r>
          </w:p>
        </w:tc>
      </w:tr>
      <w:tr>
        <w:trPr>
          <w:trHeight w:val="36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33 236</w:t>
            </w:r>
          </w:p>
        </w:tc>
      </w:tr>
      <w:tr>
        <w:trPr>
          <w:trHeight w:val="57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83 211</w:t>
            </w:r>
          </w:p>
        </w:tc>
      </w:tr>
      <w:tr>
        <w:trPr>
          <w:trHeight w:val="375"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2 597</w:t>
            </w:r>
          </w:p>
        </w:tc>
      </w:tr>
      <w:tr>
        <w:trPr>
          <w:trHeight w:val="57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w:t>
            </w:r>
          </w:p>
        </w:tc>
      </w:tr>
      <w:tr>
        <w:trPr>
          <w:trHeight w:val="465"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Мұқтаж азаматтарға үйде әлеуметтік көмек көрсету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16 004</w:t>
            </w:r>
          </w:p>
        </w:tc>
      </w:tr>
      <w:tr>
        <w:trPr>
          <w:trHeight w:val="45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8 099</w:t>
            </w:r>
          </w:p>
        </w:tc>
      </w:tr>
      <w:tr>
        <w:trPr>
          <w:trHeight w:val="87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7 916</w:t>
            </w:r>
          </w:p>
        </w:tc>
      </w:tr>
      <w:tr>
        <w:trPr>
          <w:trHeight w:val="345"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36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10 224</w:t>
            </w:r>
          </w:p>
        </w:tc>
      </w:tr>
      <w:tr>
        <w:trPr>
          <w:trHeight w:val="36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888 004</w:t>
            </w:r>
          </w:p>
        </w:tc>
      </w:tr>
      <w:tr>
        <w:trPr>
          <w:trHeight w:val="51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567 251</w:t>
            </w:r>
          </w:p>
        </w:tc>
      </w:tr>
      <w:tr>
        <w:trPr>
          <w:trHeight w:val="555"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340 520</w:t>
            </w:r>
          </w:p>
        </w:tc>
      </w:tr>
      <w:tr>
        <w:trPr>
          <w:trHeight w:val="57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226 731</w:t>
            </w:r>
          </w:p>
        </w:tc>
      </w:tr>
      <w:tr>
        <w:trPr>
          <w:trHeight w:val="54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120 309</w:t>
            </w:r>
          </w:p>
        </w:tc>
      </w:tr>
      <w:tr>
        <w:trPr>
          <w:trHeight w:val="315"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18 365</w:t>
            </w:r>
          </w:p>
        </w:tc>
      </w:tr>
      <w:tr>
        <w:trPr>
          <w:trHeight w:val="615"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бойынша ауылдық елді мекендерді дамыту шеңберінде объектілерді жөндеу және абаттандыру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101 944</w:t>
            </w:r>
          </w:p>
        </w:tc>
      </w:tr>
      <w:tr>
        <w:trPr>
          <w:trHeight w:val="375"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инспекциясы бөлімі (облыстық маңызы бар қаланың)</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6 973</w:t>
            </w:r>
          </w:p>
        </w:tc>
      </w:tr>
      <w:tr>
        <w:trPr>
          <w:trHeight w:val="555"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6 743</w:t>
            </w:r>
          </w:p>
        </w:tc>
      </w:tr>
      <w:tr>
        <w:trPr>
          <w:trHeight w:val="42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315"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селосы әкімінің аппараты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52 362</w:t>
            </w:r>
          </w:p>
        </w:tc>
      </w:tr>
      <w:tr>
        <w:trPr>
          <w:trHeight w:val="315"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19 073</w:t>
            </w:r>
          </w:p>
        </w:tc>
      </w:tr>
      <w:tr>
        <w:trPr>
          <w:trHeight w:val="315"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18 000</w:t>
            </w:r>
          </w:p>
        </w:tc>
      </w:tr>
      <w:tr>
        <w:trPr>
          <w:trHeight w:val="315"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15 289</w:t>
            </w:r>
          </w:p>
        </w:tc>
      </w:tr>
      <w:tr>
        <w:trPr>
          <w:trHeight w:val="315"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Баянды селосы әкімінің аппараты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18 662</w:t>
            </w:r>
          </w:p>
        </w:tc>
      </w:tr>
      <w:tr>
        <w:trPr>
          <w:trHeight w:val="375"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7 630</w:t>
            </w:r>
          </w:p>
        </w:tc>
      </w:tr>
      <w:tr>
        <w:trPr>
          <w:trHeight w:val="3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6 042</w:t>
            </w:r>
          </w:p>
        </w:tc>
      </w:tr>
      <w:tr>
        <w:trPr>
          <w:trHeight w:val="36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4 990</w:t>
            </w:r>
          </w:p>
        </w:tc>
      </w:tr>
      <w:tr>
        <w:trPr>
          <w:trHeight w:val="36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Қызылтөбе селолық округ әкімінің аппараты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32 130</w:t>
            </w:r>
          </w:p>
        </w:tc>
      </w:tr>
      <w:tr>
        <w:trPr>
          <w:trHeight w:val="315"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r>
      <w:tr>
        <w:trPr>
          <w:trHeight w:val="315"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13 000</w:t>
            </w:r>
          </w:p>
        </w:tc>
      </w:tr>
      <w:tr>
        <w:trPr>
          <w:trHeight w:val="315"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7 130</w:t>
            </w:r>
          </w:p>
        </w:tc>
      </w:tr>
      <w:tr>
        <w:trPr>
          <w:trHeight w:val="315"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Атамекен селолық округ әкімінің аппараты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26 550</w:t>
            </w:r>
          </w:p>
        </w:tc>
      </w:tr>
      <w:tr>
        <w:trPr>
          <w:trHeight w:val="315"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16 200</w:t>
            </w:r>
          </w:p>
        </w:tc>
      </w:tr>
      <w:tr>
        <w:trPr>
          <w:trHeight w:val="315"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315"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5 350</w:t>
            </w:r>
          </w:p>
        </w:tc>
      </w:tr>
      <w:tr>
        <w:trPr>
          <w:trHeight w:val="315"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Басқұдық селолық округ әкімінің аппараты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27 697</w:t>
            </w:r>
          </w:p>
        </w:tc>
      </w:tr>
      <w:tr>
        <w:trPr>
          <w:trHeight w:val="315"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17 597</w:t>
            </w:r>
          </w:p>
        </w:tc>
      </w:tr>
      <w:tr>
        <w:trPr>
          <w:trHeight w:val="315"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36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5 100</w:t>
            </w:r>
          </w:p>
        </w:tc>
      </w:tr>
      <w:tr>
        <w:trPr>
          <w:trHeight w:val="315"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Даулет селолық округ әкімінің аппараты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25 528</w:t>
            </w:r>
          </w:p>
        </w:tc>
      </w:tr>
      <w:tr>
        <w:trPr>
          <w:trHeight w:val="315"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10 748</w:t>
            </w:r>
          </w:p>
        </w:tc>
      </w:tr>
      <w:tr>
        <w:trPr>
          <w:trHeight w:val="345"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w:t>
            </w:r>
          </w:p>
        </w:tc>
      </w:tr>
      <w:tr>
        <w:trPr>
          <w:trHeight w:val="315"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5 780</w:t>
            </w:r>
          </w:p>
        </w:tc>
      </w:tr>
      <w:tr>
        <w:trPr>
          <w:trHeight w:val="315"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Батыр селолық округ әкімінің аппараты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10 542</w:t>
            </w:r>
          </w:p>
        </w:tc>
      </w:tr>
      <w:tr>
        <w:trPr>
          <w:trHeight w:val="315"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7 542</w:t>
            </w:r>
          </w:p>
        </w:tc>
      </w:tr>
      <w:tr>
        <w:trPr>
          <w:trHeight w:val="39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375"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кеңістік</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95 382</w:t>
            </w:r>
          </w:p>
        </w:tc>
      </w:tr>
      <w:tr>
        <w:trPr>
          <w:trHeight w:val="42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23 043</w:t>
            </w:r>
          </w:p>
        </w:tc>
      </w:tr>
      <w:tr>
        <w:trPr>
          <w:trHeight w:val="81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10 443</w:t>
            </w:r>
          </w:p>
        </w:tc>
      </w:tr>
      <w:tr>
        <w:trPr>
          <w:trHeight w:val="3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8 695</w:t>
            </w:r>
          </w:p>
        </w:tc>
      </w:tr>
      <w:tr>
        <w:trPr>
          <w:trHeight w:val="585"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3 675</w:t>
            </w:r>
          </w:p>
        </w:tc>
      </w:tr>
      <w:tr>
        <w:trPr>
          <w:trHeight w:val="345"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54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72 339</w:t>
            </w:r>
          </w:p>
        </w:tc>
      </w:tr>
      <w:tr>
        <w:trPr>
          <w:trHeight w:val="585"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тілдерді дамыту, дене шынықтыру және спорт саласындағы мемлекеттік саясатты іске асыру жөніндегі қызметтер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12 775</w:t>
            </w:r>
          </w:p>
        </w:tc>
      </w:tr>
      <w:tr>
        <w:trPr>
          <w:trHeight w:val="315"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42 685</w:t>
            </w:r>
          </w:p>
        </w:tc>
      </w:tr>
      <w:tr>
        <w:trPr>
          <w:trHeight w:val="48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13 041</w:t>
            </w:r>
          </w:p>
        </w:tc>
      </w:tr>
      <w:tr>
        <w:trPr>
          <w:trHeight w:val="315"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1 277</w:t>
            </w:r>
          </w:p>
        </w:tc>
      </w:tr>
      <w:tr>
        <w:trPr>
          <w:trHeight w:val="825"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2 101</w:t>
            </w:r>
          </w:p>
        </w:tc>
      </w:tr>
      <w:tr>
        <w:trPr>
          <w:trHeight w:val="3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r>
      <w:tr>
        <w:trPr>
          <w:trHeight w:val="36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Отын-энергетика кешенi және жер қойнауын пайдалану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28 309</w:t>
            </w:r>
          </w:p>
        </w:tc>
      </w:tr>
      <w:tr>
        <w:trPr>
          <w:trHeight w:val="375"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28 309</w:t>
            </w:r>
          </w:p>
        </w:tc>
      </w:tr>
      <w:tr>
        <w:trPr>
          <w:trHeight w:val="42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28 309</w:t>
            </w:r>
          </w:p>
        </w:tc>
      </w:tr>
      <w:tr>
        <w:trPr>
          <w:trHeight w:val="585"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83 070</w:t>
            </w:r>
          </w:p>
        </w:tc>
      </w:tr>
      <w:tr>
        <w:trPr>
          <w:trHeight w:val="375"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12 249</w:t>
            </w:r>
          </w:p>
        </w:tc>
      </w:tr>
      <w:tr>
        <w:trPr>
          <w:trHeight w:val="585"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12 019</w:t>
            </w:r>
          </w:p>
        </w:tc>
      </w:tr>
      <w:tr>
        <w:trPr>
          <w:trHeight w:val="285"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525"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23 677</w:t>
            </w:r>
          </w:p>
        </w:tc>
      </w:tr>
      <w:tr>
        <w:trPr>
          <w:trHeight w:val="60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10 308</w:t>
            </w:r>
          </w:p>
        </w:tc>
      </w:tr>
      <w:tr>
        <w:trPr>
          <w:trHeight w:val="36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315"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495"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3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6 639</w:t>
            </w:r>
          </w:p>
        </w:tc>
      </w:tr>
      <w:tr>
        <w:trPr>
          <w:trHeight w:val="375"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47 144</w:t>
            </w:r>
          </w:p>
        </w:tc>
      </w:tr>
      <w:tr>
        <w:trPr>
          <w:trHeight w:val="435"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47 144</w:t>
            </w:r>
          </w:p>
        </w:tc>
      </w:tr>
      <w:tr>
        <w:trPr>
          <w:trHeight w:val="36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17 787</w:t>
            </w:r>
          </w:p>
        </w:tc>
      </w:tr>
      <w:tr>
        <w:trPr>
          <w:trHeight w:val="405"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17 787</w:t>
            </w:r>
          </w:p>
        </w:tc>
      </w:tr>
      <w:tr>
        <w:trPr>
          <w:trHeight w:val="108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17 427</w:t>
            </w:r>
          </w:p>
        </w:tc>
      </w:tr>
      <w:tr>
        <w:trPr>
          <w:trHeight w:val="345"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r>
      <w:tr>
        <w:trPr>
          <w:trHeight w:val="345"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18 333</w:t>
            </w:r>
          </w:p>
        </w:tc>
      </w:tr>
      <w:tr>
        <w:trPr>
          <w:trHeight w:val="585"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18 333</w:t>
            </w:r>
          </w:p>
        </w:tc>
      </w:tr>
      <w:tr>
        <w:trPr>
          <w:trHeight w:val="3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9 243</w:t>
            </w:r>
          </w:p>
        </w:tc>
      </w:tr>
      <w:tr>
        <w:trPr>
          <w:trHeight w:val="30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9 090</w:t>
            </w:r>
          </w:p>
        </w:tc>
      </w:tr>
      <w:tr>
        <w:trPr>
          <w:trHeight w:val="315"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142 546</w:t>
            </w:r>
          </w:p>
        </w:tc>
      </w:tr>
      <w:tr>
        <w:trPr>
          <w:trHeight w:val="435"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9 415</w:t>
            </w:r>
          </w:p>
        </w:tc>
      </w:tr>
      <w:tr>
        <w:trPr>
          <w:trHeight w:val="555"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9 185</w:t>
            </w:r>
          </w:p>
        </w:tc>
      </w:tr>
      <w:tr>
        <w:trPr>
          <w:trHeight w:val="36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555"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128 131</w:t>
            </w:r>
          </w:p>
        </w:tc>
      </w:tr>
      <w:tr>
        <w:trPr>
          <w:trHeight w:val="645"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13 007</w:t>
            </w:r>
          </w:p>
        </w:tc>
      </w:tr>
      <w:tr>
        <w:trPr>
          <w:trHeight w:val="36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615"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84 894</w:t>
            </w:r>
          </w:p>
        </w:tc>
      </w:tr>
      <w:tr>
        <w:trPr>
          <w:trHeight w:val="39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r>
      <w:tr>
        <w:trPr>
          <w:trHeight w:val="315"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345"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285"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Борышқа қызмет көрсету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w:t>
            </w:r>
          </w:p>
        </w:tc>
      </w:tr>
      <w:tr>
        <w:trPr>
          <w:trHeight w:val="36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585"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315"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14 278</w:t>
            </w:r>
          </w:p>
        </w:tc>
      </w:tr>
      <w:tr>
        <w:trPr>
          <w:trHeight w:val="315"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14 278</w:t>
            </w:r>
          </w:p>
        </w:tc>
      </w:tr>
      <w:tr>
        <w:trPr>
          <w:trHeight w:val="315"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14 278</w:t>
            </w:r>
          </w:p>
        </w:tc>
      </w:tr>
      <w:tr>
        <w:trPr>
          <w:trHeight w:val="405"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ТАЗА БЮДЖЕТТІК КРЕДИТТЕУ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363 039</w:t>
            </w:r>
          </w:p>
        </w:tc>
      </w:tr>
      <w:tr>
        <w:trPr>
          <w:trHeight w:val="405"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392 829</w:t>
            </w:r>
          </w:p>
        </w:tc>
      </w:tr>
      <w:tr>
        <w:trPr>
          <w:trHeight w:val="39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392 829</w:t>
            </w:r>
          </w:p>
        </w:tc>
      </w:tr>
      <w:tr>
        <w:trPr>
          <w:trHeight w:val="375"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392 829</w:t>
            </w:r>
          </w:p>
        </w:tc>
      </w:tr>
      <w:tr>
        <w:trPr>
          <w:trHeight w:val="315"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29 790</w:t>
            </w:r>
          </w:p>
        </w:tc>
      </w:tr>
      <w:tr>
        <w:trPr>
          <w:trHeight w:val="315"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29 790</w:t>
            </w:r>
          </w:p>
        </w:tc>
      </w:tr>
      <w:tr>
        <w:trPr>
          <w:trHeight w:val="36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29 790</w:t>
            </w:r>
          </w:p>
        </w:tc>
      </w:tr>
      <w:tr>
        <w:trPr>
          <w:trHeight w:val="315"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ҚАРЖЫ АКТИВТЕРІМЕН ОПЕРАЦИЯЛАР БОЙЫНША САЛЬДО</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15"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9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БЮДЖЕТ ТАПШЫЛЫҒЫ (ПРОФИЦИТІ)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-599 408</w:t>
            </w:r>
          </w:p>
        </w:tc>
      </w:tr>
      <w:tr>
        <w:trPr>
          <w:trHeight w:val="315"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БЮДЖЕТ ТАПШЫЛЫҒЫН ҚАРЖЫЛАНДЫРУ (ПРОФИЦИТІН ПАЙДАЛАНУ)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599 408</w:t>
            </w:r>
          </w:p>
        </w:tc>
      </w:tr>
      <w:tr>
        <w:trPr>
          <w:trHeight w:val="315"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түсімі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251 860</w:t>
            </w:r>
          </w:p>
        </w:tc>
      </w:tr>
      <w:tr>
        <w:trPr>
          <w:trHeight w:val="315"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ішкі қарыздар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251 860</w:t>
            </w:r>
          </w:p>
        </w:tc>
      </w:tr>
      <w:tr>
        <w:trPr>
          <w:trHeight w:val="315"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251 860</w:t>
            </w:r>
          </w:p>
        </w:tc>
      </w:tr>
      <w:tr>
        <w:trPr>
          <w:trHeight w:val="375"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29 790</w:t>
            </w:r>
          </w:p>
        </w:tc>
      </w:tr>
      <w:tr>
        <w:trPr>
          <w:trHeight w:val="315"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29 790</w:t>
            </w:r>
          </w:p>
        </w:tc>
      </w:tr>
      <w:tr>
        <w:trPr>
          <w:trHeight w:val="315"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29 790</w:t>
            </w:r>
          </w:p>
        </w:tc>
      </w:tr>
      <w:tr>
        <w:trPr>
          <w:trHeight w:val="315"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қаражатының пайдаланылатын қалдықтары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377 338</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