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aebd0" w14:textId="1daeb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Түпқараған ауданы бойынша 2013 жылға жұмыссыздар үшін қоғамдық жұмыстарды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Түпқараған ауданы әкімдігінің 2013 жылғы 25 қаңтардағы № 22 қаулысы. Маңғыстау облысының Әділет департаментінде 2013 жылғы 12 ақпанда № 2216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 - өзі басқару туралы" Қазақстан Республикасының 2001 жылғы 23 қантардағы </w:t>
      </w:r>
      <w:r>
        <w:rPr>
          <w:rFonts w:ascii="Times New Roman"/>
          <w:b w:val="false"/>
          <w:i w:val="false"/>
          <w:color w:val="000000"/>
          <w:sz w:val="28"/>
        </w:rPr>
        <w:t>№ 148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Заңына, "Халықты жұмыспен қамту туралы" Қазақстан Республикасының 2001 жылғы 23 қантардағы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"Халықты жұмыспен қамту туралы" Қазақстан Республикасының 2001 жылғы 23 қантардағы Заңын іске асыру жөніндегі шаралар туралы Қазақстан Республикасы Үкіметінің 2001 жылғы 19 маусымдағы 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бекітілген "Қоғамдық жұмыстарды ұйымдастыру мен қаржыландырудың ережесіне" сәйкес, Түпқараған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</w:t>
      </w:r>
      <w:r>
        <w:rPr>
          <w:rFonts w:ascii="Times New Roman"/>
          <w:b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"Түпқараған аудандық жұмыспен қамту және әлеуметтік бағдарламалар бөлімі" мемлекеттік мекемесі (бұдан әрі – уәкілетті орган) қоғамдық жұмыстарға сұраныс пен ұсынысты анықтасын және 2013 жылға жұмыссыздарды қоғамдық жұмыстарына бағытталуын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Уәкілетті орган жұмыс берушімен қоғамдық жұмыстарды атқаруға келісім-шарт жасасын.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Мекемелер мен ұйымдардың тізбесі, түрлері, көлемі, қатысушылардың еңбекақысының мөлшері және оларды қаржыландыру көздері қосымшаға сәйкес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Осы қаулының орындалысы бақылау аудан әкімінің орынбасары Т.А.Алтынғалиевке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Осы қаулы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 әкімі                             Т.Т. Асауов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"Түпқараған аудандық жұмыспен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қамту және әлеуметтік бағдарламалар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бөлімі"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Жарылгапова Оразгул Бекиевна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"25" қаңтар 2013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"Түпқараған аудандық экономика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және қаржы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Ермекова Алтынай Кожагуловна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"25" қаңтар 2013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Түпқараған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"25" қаңтар 2013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 қаулысына қосымша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Түпқараған ауданы бойынша мекемелер мен ұйымдардың тізбесі, түрлері, көлемі, қатысушылардың еңбекақысының мөлшері және оларды қаржыландыру көздері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2"/>
        <w:gridCol w:w="2623"/>
        <w:gridCol w:w="892"/>
        <w:gridCol w:w="521"/>
        <w:gridCol w:w="3755"/>
        <w:gridCol w:w="2016"/>
        <w:gridCol w:w="1079"/>
        <w:gridCol w:w="522"/>
      </w:tblGrid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Мекемелер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ұйымдардың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атаулары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Жіберілген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жұмыссыздардың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адам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жұмыстардың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ұмыс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мерзімі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ақысының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мөлшері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төменгі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еңбекақы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көзі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"Түпқараған ауданы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Маманның көмекші 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150-ге дейін құжаттар ды жинақтау және тіркеу, істерді мұрағатқа тапсыру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дан 6 айға дей 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 лікті 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"Баутин поселке сі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Маманның көмекші 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100- ге дейін құжаттар ды жинақтау және тіркеу, істерді мұрағатқа тапсыру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айд ан 6 айға дей 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 лікті 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"Ақшұқыр село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Маманның көмекші 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100-ге дейін құжаттар ды жинақтау және тіркеу, істерді мұрағатқа тапсыру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дан 6 айға дей 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 лікті 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"Таушық селосы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Маманның көмекші 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100-ге дейін құжаттар ды жинақтау және тіркеу, істерді мұрағатқа тапсыру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дан 6 айға дей 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 лікті 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"Қызылөзен село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Маманның көмекші 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100-ге дейін құжаттар ды жинақтау және тіркеу, істерді мұрағатқа тапсыру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дан 6 айға дей 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 лікті 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"Түпқараған ауданы ның қорғаныс істері жөнінде гі бөлімі" республикалық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Маманның көмекші 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Айына 50-ге дейін шақырту қағазын тарату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дан 6 айға дей 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 лікті 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"Түпқараған аудандық кәсіпкерлік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Маманның көмекші 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500-ге дейін хабарлама тарату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дан 6 айға дей 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 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"Сайын Шапаға тов селосы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Маманның көмекші 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100-ге дейін құжаттар ды жинақтау және тіркеу, істерді мұрағатқа тапсыру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дан 6 айға дей 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 лікті 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"Түпқараған аудандық жұмыспен қамту және әлеумет тік бағдарламалар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Маманның көмекші 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100-ге дейін құжаттар ды жинақтау және тіркеу, істерді мұрағатқа тапсыру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дан 6 айға дей 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 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"Түпқараған аудандық соты"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Маманның көмекші 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100-ге дейін құжаттар ды жинақтау және тіркеу, істерді мұрағатқа тапсыру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дан 6 айға дей 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 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"Түпқараған ауданы ның Прокура турасы"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Маманның көмекші 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Айына 100-ге дейін құжаттар ды жинақтау және тіркеу, істерді мұрағатқа тапсыру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дан 6 айға дей 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 лікті 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Маңғыс тау облысы ның Әділет департа менті "Түпқараған ауданы 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 басқармасы"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Маманның көмекші 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100-ге дейін құжаттар ды жинақтау және тіркеу, істерді мұрағатқа тапсыру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дан 6 айға дей 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 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