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6edd" w14:textId="9066e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әкімдігінің 2013 жылғы 01 ақпандағы № 16 қаулысы. Маңғыстау облысының Әділет департаментінде 2013 жылғы 25 ақпанда № 2221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және өзін - өзі басқару туралы" 2001 жылғы 23 қаңтардағы № 148-II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2001 жылғы 23 қаңтардағы № 149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"Халықты жұмыспен қамту туралы" Қазақстан Республикасының 2001 жылғы 23 қаңтардағы Заңын іске асыру жөніндегі шаралар туралы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арналған қоғамдық жұмыстарды ұйымдастыратын кәсіпорындар, ұйымдар мен мекемелер тізбесі, қоғамдық жұмыс түрлері, көлемі, қатысушылардың еңбекақы мөлшері мен оларды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«Қарақия аудандық жұмыспен қамту және әлеуметтік бағдарламалар бөлімі» мемлекеттік мекемесі (Қ.Е. Рысбаев):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жұмыссыздарды қоғамдық жұмыстарға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интернет - ресурста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орындалысын бақылау аудан әкімінің орынбасары Н.Т.Тәжібаевқа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күннен бастап күшіне енеді және ол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Ә.Дауылбаев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Қ.Рысбаев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ақпан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«Қарақия аудандық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Ә.Әбдіхалықова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ақпан 2013 жыл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Қарақия ауданының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2013 жылғы 01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№ 16 қаулысына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қоғамдық жұмыстарды ұйымдастыратын кәсіпорындар, ұйымдар мен мекемелер тізбесі, қоғамдық жұмыс түрлері, көлемі, қатысушылардың еңбекақы мөлшері мен оларды қаржыландыру көздері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8"/>
        <w:gridCol w:w="1655"/>
        <w:gridCol w:w="1504"/>
        <w:gridCol w:w="1646"/>
        <w:gridCol w:w="1670"/>
        <w:gridCol w:w="2130"/>
        <w:gridCol w:w="2103"/>
        <w:gridCol w:w="1574"/>
      </w:tblGrid>
      <w:tr>
        <w:trPr>
          <w:trHeight w:val="52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орындар, ұйымдар,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 атаула-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түскен 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натын 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сыздар саны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адамға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нетін еңбек-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 теңге (ең тө-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менгі еңбек ақының 1,5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де)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көздері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Құрық селосы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9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кенті-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әкім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Мұнайшы кенті-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әкім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1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Сенек селосы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1155" w:hRule="atLeast"/>
        </w:trPr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 селолық аумағы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"/>
        <w:gridCol w:w="1692"/>
        <w:gridCol w:w="1524"/>
        <w:gridCol w:w="1663"/>
        <w:gridCol w:w="1658"/>
        <w:gridCol w:w="2104"/>
        <w:gridCol w:w="2086"/>
        <w:gridCol w:w="1556"/>
      </w:tblGrid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Құланды селолық аумағы 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әскер қатарына шақыру қағаздарын таратушы, хат тасушы.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жер қаты-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настары бөлімі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хат тасушы.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 Әділет минис-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трлігі Маң-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ғыстау облысы-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Әділет депар-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таменті Қарақия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әділет басқар-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масы» 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мекеме-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хат тасушы.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315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ішкі істер бөлімі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Маманның көмекшісі, ескертпе таратушы агенттер, хат тасушы.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айдан 6 айға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 9.00 ден 18.00-ге дейін 5 жұмыс күні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</w:t>
            </w:r>
          </w:p>
        </w:tc>
      </w:tr>
      <w:tr>
        <w:trPr>
          <w:trHeight w:val="540" w:hRule="atLeast"/>
        </w:trPr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ғы: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