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cee9" w14:textId="58b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мемлекеттік орман қорының учаскелерінде орманды пайдаланғаны үшін 2013-2015 жылдарға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2013 жылғы 27 ақпандағы N 9/120 шешімі. Маңғыстау облысының Әділет департаментінде 2013 жылғы 1 сәуір N 2234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 506 - бабы 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мемлекеттік орман қорының учаскелерінде орманды пайдаланғаны үшін 2013 - 2015 жылдарға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 Ж. Дәрменов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Ысқақов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шаруашылығы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Әбуов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 шешіміне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қорының</w:t>
      </w:r>
      <w:r>
        <w:br/>
      </w:r>
      <w:r>
        <w:rPr>
          <w:rFonts w:ascii="Times New Roman"/>
          <w:b/>
          <w:i w:val="false"/>
          <w:color w:val="000000"/>
        </w:rPr>
        <w:t>
учаскелерiнде орманды жанама пайдаланғаны үшін төленетін</w:t>
      </w:r>
      <w:r>
        <w:br/>
      </w:r>
      <w:r>
        <w:rPr>
          <w:rFonts w:ascii="Times New Roman"/>
          <w:b/>
          <w:i w:val="false"/>
          <w:color w:val="000000"/>
        </w:rPr>
        <w:t>
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267"/>
        <w:gridCol w:w="1977"/>
        <w:gridCol w:w="3642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 орман пайдалану түрлері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 (теңге)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 жерлер, соның ішінде шабындық жерлердің сапалық жай-күйінің топтары бойынша: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қанағаттанғысыз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жаю, соның ішінде ауыл шаруашылығы жануарларының бір басын жаю топтары бойынша: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мүйізді, жылқы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төлі, есек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 шешіміне 2 -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мұқтаждықтары,</w:t>
      </w:r>
      <w:r>
        <w:br/>
      </w:r>
      <w:r>
        <w:rPr>
          <w:rFonts w:ascii="Times New Roman"/>
          <w:b/>
          <w:i w:val="false"/>
          <w:color w:val="000000"/>
        </w:rPr>
        <w:t>
ғылыми-зерттеу, тарихи-мәдени, сауықтыру, туристiк,</w:t>
      </w:r>
      <w:r>
        <w:br/>
      </w:r>
      <w:r>
        <w:rPr>
          <w:rFonts w:ascii="Times New Roman"/>
          <w:b/>
          <w:i w:val="false"/>
          <w:color w:val="000000"/>
        </w:rPr>
        <w:t>
рекреациялық және спорттағы мақсаттар үшін Маңғыстау облысының мемлекеттiк орман қоры учаскелерiн пайдаланғаны үшін төленетін</w:t>
      </w:r>
      <w:r>
        <w:br/>
      </w:r>
      <w:r>
        <w:rPr>
          <w:rFonts w:ascii="Times New Roman"/>
          <w:b/>
          <w:i w:val="false"/>
          <w:color w:val="000000"/>
        </w:rPr>
        <w:t>
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193"/>
        <w:gridCol w:w="1874"/>
        <w:gridCol w:w="3859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түрі, соның ішінде мерзімі бойынша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 (теңге)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орман пайдалану (10 жылдан 49 жылға дейін)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учаскелерін рекреациялық, туристік және спорттағы мақсаттар үшін пайдалану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учаскелерін ғылыми-зерттеу, тарихи-мәдени және сауықтыру мақсаттары үшін пайдалану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аңшылық шаруашылығының қажеті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ғылыми-зерттеу, тарихи-мәдени, сауықтыру, рекреациялық, туристік және спорт мақсаттары үшін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