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690f" w14:textId="4ef6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ауданының 2013-2015 жылдарға арналған бюджеті туралы" аудандық мәслихаттың 2012 жылғы 21 желтоқсандағы N 11/2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2013 жылғы 25 желтоқсандағы N 25/2 шешімі. Қызылорда облысының Әділет департаментінде 2013 жылғы 25 желтоқсанда N 4564 тіркелді. Күші жойылды - Қызылорда облысы Шиелі аудандық мәслихатының 2014 жылғы 21 ақпандағы N 26/9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21.02.2014 N 26/9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"Шиелі ауданының 2013-2015 жылдарға арналған бюджеті туралы" (нормативтік құқықтық актілерді мемлекеттік тіркеу Тізілімінде 4383 нөмірімен тіркелген, 2013 жылдың 23 қаңтарда "Өскен Өңір" газетінде жарияланған) аудандық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11/2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- 7 137 533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- 1 454 975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- 5 595 986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- 7 287 872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- - 264 356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пайдалану)- 264 356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 Х. Әлтай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 Ә. Оразбекұлы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"25"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сессиясының N 25/2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сессиясының N 11/2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қосымшасы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733"/>
        <w:gridCol w:w="7953"/>
        <w:gridCol w:w="21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7137533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1454975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702560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226419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75057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42696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5595986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5595986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5595986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7287872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423081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103704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263184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20945</w:t>
            </w:r>
          </w:p>
        </w:tc>
      </w:tr>
      <w:tr>
        <w:trPr>
          <w:trHeight w:val="12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17225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4962454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ауылдық округ әкімі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396919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396764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(облыстың маңызы бар қаланың 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4555735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3870617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мектеп олимпиадаларын және мектептен тыс іс-шараларды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305171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 аудандық маңызы бар қала, кент, аул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384579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384579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құрметтi атақтарын алған азаматтарды әлеуметтiк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128043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631583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147353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(облыстың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468238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382714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340444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235061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128263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37036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құрылыс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45333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45333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174372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52173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110692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35765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21685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212812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191045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96279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50847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-264356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264356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45196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