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6cdf" w14:textId="4ad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22 шілдедегі N 20/2 шешімі. Қызылорда облысының Әділет департаментінде 2013 жылғы 31 шілдеде N 4480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жылдың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6 968 152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1 492 878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5 426 610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7 118 825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2013 жылғы аудан бюджеті кірістерінің құрамында ауданға бөлу нормативі жеке табыс салығы 100 пайыз, әлеуметтік салық 90 пайыз болып белгіленгені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Б.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шешімінің 1-қосымшасы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90"/>
        <w:gridCol w:w="754"/>
        <w:gridCol w:w="8917"/>
        <w:gridCol w:w="186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6968152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1492878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228924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7118825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420102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8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4926479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4534504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10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480551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331482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346977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234567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168108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214653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192190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96149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шешімінің 4-қосымшасы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2013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01"/>
        <w:gridCol w:w="702"/>
        <w:gridCol w:w="9029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833529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244983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7-қосымша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аудандық бюджеттiң даму бағдарламаларының тiзiмi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13"/>
        <w:gridCol w:w="713"/>
        <w:gridCol w:w="10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