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4ba9" w14:textId="d564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ауданының 2013-2015 жылдарға арналған бюджеті туралы" аудандық мәслихаттың 2012 жылғы 21 желтоқсандағы N 11/2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2013 жылғы 01 наурыздағы N 15/2 шешімі. Қызылорда облысының Әділет департаментінде 2013 жылғы 26 наурызда N 4422 тіркелді. Күші жойылды - Қызылорда облысы Шиелі аудандық мәслихатының 2014 жылғы 21 ақпандағы N 26/9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аудандық мәслихатының 21.02.2014 N 26/9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кодексі",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"Шиелі ауданының 2013-2015 жылдарға арналған бюджеті туралы" (нормативтік құқықтық актілерді мемлекеттік тіркеу Тізілімінде 4383 нөмірімен тіркелген, 2013 жылғы 23 қаңтарда "Өскен Өңір" газетінде жарияланған) аудандық мәслихаттың 2012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11/2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7 159 877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1 422 878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4 818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43 846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5 688 335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7 295 706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 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 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 П. Маханбет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 Ә. Оразбекұлы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 1 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15/2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11/2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қосымшасы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59"/>
        <w:gridCol w:w="657"/>
        <w:gridCol w:w="754"/>
        <w:gridCol w:w="8177"/>
        <w:gridCol w:w="2133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7159877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1422878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679650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679650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500287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218924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4818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43846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5688335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5688335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5688335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7295706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395057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15692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93693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77893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239850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232350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28697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4827176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353964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353809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4473212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3849541</w:t>
            </w:r>
          </w:p>
        </w:tc>
      </w:tr>
      <w:tr>
        <w:trPr>
          <w:trHeight w:val="8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ауқымындағы мектеп олимпиадаларын және мектептен тыс іс-шараларды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54729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</w:p>
        </w:tc>
      </w:tr>
      <w:tr>
        <w:trPr>
          <w:trHeight w:val="9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6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ұйымдарына мемлекеттік білім беру тапсырысын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263531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126646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508004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508004</w:t>
            </w:r>
          </w:p>
        </w:tc>
      </w:tr>
      <w:tr>
        <w:trPr>
          <w:trHeight w:val="9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ауданның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36855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121881</w:t>
            </w:r>
          </w:p>
        </w:tc>
      </w:tr>
      <w:tr>
        <w:trPr>
          <w:trHeight w:val="11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1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21138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ордендерiмен марапатталған, "Халық қаһарманы" атағын және республиканың құрметтi атақтарын алған азаматтарды әлеуметтiк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53864</w:t>
            </w:r>
          </w:p>
        </w:tc>
      </w:tr>
      <w:tr>
        <w:trPr>
          <w:trHeight w:val="42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132364</w:t>
            </w:r>
          </w:p>
        </w:tc>
      </w:tr>
      <w:tr>
        <w:trPr>
          <w:trHeight w:val="10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көмекшiлерімен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691595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145756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35765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97111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234646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311193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40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332820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233410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66401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27513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21897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8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құрылыс бөлімі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161538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36397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жөнiндегi шараларды iске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14107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114002</w:t>
            </w:r>
          </w:p>
        </w:tc>
      </w:tr>
      <w:tr>
        <w:trPr>
          <w:trHeight w:val="5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102988</w:t>
            </w:r>
          </w:p>
        </w:tc>
      </w:tr>
      <w:tr>
        <w:trPr>
          <w:trHeight w:val="3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35337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6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21711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225509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209046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209046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95226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5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31523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9581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45967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6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31656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98438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әлеуметтiк қолдау шараларын iске асыруға берiлетiн бюджеттiк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-234267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(профициттін пайдалану)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234267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111650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бөлiмi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5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167479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182323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 1 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кезектен тыс сессиясының N 15/2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Шиелі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кезекті сессиясының N 11/2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7-қосымшасы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2013-2015 жылдарға арналған аудандық бюджеттiң даму бағдарламаларының тiзiмi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713"/>
        <w:gridCol w:w="612"/>
        <w:gridCol w:w="692"/>
        <w:gridCol w:w="1047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дамытуға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