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343c" w14:textId="0bb3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Сырдария ауданының аумағында тұратын нысаналы топтарға жатанын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2013 жылғы 09 шілдедегі N 285 қаулысы. Қызылорда облысының Әділет департаментінде 2013 жылғы 24 шілдеде N 4477 тіркелді. Күші жойылды - Қызылорда облысы Сырдария ауданы әкімдігінің 2014 жылғы 10 ақпандағы N 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10.02.2014 N 68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Сырдария ауданының аумағында тұратын нысаналы топтарға жататын адамдардың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орынбасары Е. 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әкімі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Ғ. Қазантаев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Сырдария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"9"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285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Сырдария ауданының аумағында тұратын нысаналы топтарға жататын адамдардың қосымша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21 жастан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адам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Бір жылдан ұзақ уақыт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