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2921" w14:textId="77f2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Жерлерді аймақтарға бөлу жобасын (схемасын),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2013 жылғы 29 наурыздағы N 116 шешімі. Қызылорда облысының Әділет департаментінде 2013 жылы 02 мамырда N 4438 тіркелді. Күші жойылды - Қызылорда облысы Сырдария аудандық мәслихатының 2017 жылғы 22 желтоқсандағы № 161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кодексi" Қазақстан Республикасының 2003 жылғы 20 маусымдағы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облысы, Сырдария ауданы, Тереңөзек кентінің жерлерін аймақтарға бөлу жобасы (схемасы) мен бағалау аймақтарының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 сессиясының төрағасы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Пржанова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Маншарипов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Сырдария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N 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облысы, Сырдария ауданы, Тереңөзек кентінің жерлерін аймақтарға бөлу жобасы (схемасы)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Сырдария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N 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облысы, Сырдария ауданы, Тереңөзек кенті жерлерінің бағалау аймақтарының шекаралары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975"/>
        <w:gridCol w:w="1572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нөмірі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Жер-кадастрлық кварталдар шекараларымен аймақтардың қиылысу шекаралары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Аймақ ауданы,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аймақ (002,003 кварталдары)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шекарасы, батысынан Майжарма каналымен шектесіп, солтүстігі темір жолмен, шығысынан Әлиакбаров көшесі және А.Тоқмағанбетов көшесімен, оңтүстігінен Айтек каналын бойлай Амангелді көшесімен "Қызылорда-Жалағаш" автомобиль жолымен түйіседі.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аймақ (002, 003, 028 кварталдары)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шығысы темір жолмен Тереңөзек кентінің шегінің оңтүстік-шығыс бөлігі толығымен қамтып, оңтүстігінен Сырдария өзенінің бойымен, "Қызылорда-Жалағаш" автомобиль жолымен солтүстікке қарай Амангелді, Әлиакбаров пен А.Тоқмағанбетов көшесін бойлай темір жолмен түйіседі.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аймақ (001 квартал)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шекарасы батысынан Айтбай каналы бойымен, солтүстігі темір жол бойымен, шығысы Майжарма каналы бойымен, оңтүстігі Айтек каналы бойымен өтеді.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аймақ (003 квартал,028 квартал)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шекарасын темір жолдың бойы Тереңөзек кенті аймағының түгелімен солтүстігін қамтиды;Сырдария өзенінің солтүстік батысынан және солтүстік шығысынан Қазақстан Республикасы Үкіметінің 2011 жылғы 25 тамыздағы "Орман қоры жерінің жекелеген учаскелерін басқа санаттағы жерге ауыстыру туралы"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957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орман қоры жерлерінің санатынан елді мекендер санатына ауыстырылған Тереңөзек кентіне қосымша табысталған жер учаскелері қамтиды.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Сырдария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N 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ставкаларына түзету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8"/>
        <w:gridCol w:w="7342"/>
      </w:tblGrid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Аймақтың нөмірі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