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0b1d2" w14:textId="130b1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әкімдігінің 2013 жылғы 31 қазандағы N 476 қаулысы. Қызылорда облысының Әділет департаментінде 2013 жылғы 20 қарашада N 4541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2007 жылғы 27 шілдедегі Заңының 6-бабы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2013 жылға мектепке дейінгі тәрбие мен оқытуға мемлекеттік білім беру тапсырысы, жан басына шаққандағы қаржыландыру және ата-ананың ақы төлеу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Жаңақорған ауданы әкімінің орынбасары Қ. Бүркітбаевқа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ауданы әкімінің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Идирисов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"31"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476 қаулысына қосымша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2336"/>
        <w:gridCol w:w="1803"/>
        <w:gridCol w:w="2826"/>
        <w:gridCol w:w="1800"/>
        <w:gridCol w:w="2859"/>
      </w:tblGrid>
      <w:tr>
        <w:trPr>
          <w:trHeight w:val="30" w:hRule="atLeast"/>
        </w:trPr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2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ұйымдарының әкiмшiлiк-аумақтық орналасуы</w:t>
            </w:r>
          </w:p>
        </w:tc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ұйымдарының тәрбиеленушiлер саны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ұйымдарда қаржыландырудың жан басына шаққанда бiр айдағы мөлшерi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ұйымдар ата-аналарының бiр айдағы төлемақы мөлшерi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ұйымдардағы ата-ана төлем ақысының ай сайынғы мөлшері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(Алты еселенген айлық есептік көрсеткіштен артық емес)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 бойынша қызмет алатын жекеменшік мектепке дейінгі ұйымдардағы ата-ана төлем ақысының ай сайынғы мөлшері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(Он еселенген айлық есептік көрсеткіштен артық емес)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Жаңақорған ауданы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1910 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20039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