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33d7" w14:textId="e373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2013 жылғы 14 тамыздағы N 150 шешімі. Қызылорда облысының Әділет департаментінде 2013 жылғы 11 қыркүйекте N 4511 болып тіркелді. Күші жойылды - Қызылорда облысы Жаңақорған аудандық мәслихатының 2014 жылғы 06 маусымдағы N 212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06.06.2014 </w:t>
      </w:r>
      <w:r>
        <w:rPr>
          <w:rFonts w:ascii="Times New Roman"/>
          <w:b w:val="false"/>
          <w:i w:val="false"/>
          <w:color w:val="ff0000"/>
          <w:sz w:val="28"/>
        </w:rPr>
        <w:t>N 212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 қаулысына</w:t>
      </w:r>
      <w:r>
        <w:rPr>
          <w:rFonts w:ascii="Times New Roman"/>
          <w:b w:val="false"/>
          <w:i w:val="false"/>
          <w:color w:val="000000"/>
          <w:sz w:val="28"/>
        </w:rPr>
        <w:t xml:space="preserve"> сәйкес Жаңақорған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w:t>
      </w:r>
      <w:r>
        <w:rPr>
          <w:rFonts w:ascii="Times New Roman"/>
          <w:b w:val="false"/>
          <w:i w:val="false"/>
          <w:color w:val="000000"/>
          <w:sz w:val="28"/>
        </w:rPr>
        <w:t> </w:t>
      </w:r>
      <w:r>
        <w:rPr>
          <w:rFonts w:ascii="Times New Roman"/>
          <w:b w:val="false"/>
          <w:i/>
          <w:color w:val="000000"/>
          <w:sz w:val="28"/>
        </w:rPr>
        <w:t>аудандық мәслихатының</w:t>
      </w:r>
      <w:r>
        <w:br/>
      </w:r>
      <w:r>
        <w:rPr>
          <w:rFonts w:ascii="Times New Roman"/>
          <w:b w:val="false"/>
          <w:i w:val="false"/>
          <w:color w:val="000000"/>
          <w:sz w:val="28"/>
        </w:rPr>
        <w:t>
</w:t>
      </w:r>
      <w:r>
        <w:rPr>
          <w:rFonts w:ascii="Times New Roman"/>
          <w:b w:val="false"/>
          <w:i/>
          <w:color w:val="000000"/>
          <w:sz w:val="28"/>
        </w:rPr>
        <w:t>      кезектен тыс ХХІ сессиясының</w:t>
      </w:r>
      <w:r>
        <w:br/>
      </w:r>
      <w:r>
        <w:rPr>
          <w:rFonts w:ascii="Times New Roman"/>
          <w:b w:val="false"/>
          <w:i w:val="false"/>
          <w:color w:val="000000"/>
          <w:sz w:val="28"/>
        </w:rPr>
        <w:t>
</w:t>
      </w:r>
      <w:r>
        <w:rPr>
          <w:rFonts w:ascii="Times New Roman"/>
          <w:b w:val="false"/>
          <w:i/>
          <w:color w:val="000000"/>
          <w:sz w:val="28"/>
        </w:rPr>
        <w:t>      төрағасы                                 Н. Көлжанов</w:t>
      </w:r>
    </w:p>
    <w:p>
      <w:pPr>
        <w:spacing w:after="0"/>
        <w:ind w:left="0"/>
        <w:jc w:val="both"/>
      </w:pPr>
      <w:r>
        <w:rPr>
          <w:rFonts w:ascii="Times New Roman"/>
          <w:b w:val="false"/>
          <w:i/>
          <w:color w:val="000000"/>
          <w:sz w:val="28"/>
        </w:rPr>
        <w:t>      Жаңақорған аудандық</w:t>
      </w:r>
      <w:r>
        <w:br/>
      </w:r>
      <w:r>
        <w:rPr>
          <w:rFonts w:ascii="Times New Roman"/>
          <w:b w:val="false"/>
          <w:i w:val="false"/>
          <w:color w:val="000000"/>
          <w:sz w:val="28"/>
        </w:rPr>
        <w:t>
</w:t>
      </w:r>
      <w:r>
        <w:rPr>
          <w:rFonts w:ascii="Times New Roman"/>
          <w:b w:val="false"/>
          <w:i/>
          <w:color w:val="000000"/>
          <w:sz w:val="28"/>
        </w:rPr>
        <w:t>      мәслихат хатшысы                         А. Налибаев</w:t>
      </w:r>
    </w:p>
    <w:p>
      <w:pPr>
        <w:spacing w:after="0"/>
        <w:ind w:left="0"/>
        <w:jc w:val="both"/>
      </w:pPr>
      <w:r>
        <w:rPr>
          <w:rFonts w:ascii="Times New Roman"/>
          <w:b w:val="false"/>
          <w:i w:val="false"/>
          <w:color w:val="000000"/>
          <w:sz w:val="28"/>
        </w:rPr>
        <w:t>      Жаңақорған аудандық мәслихатының</w:t>
      </w:r>
      <w:r>
        <w:br/>
      </w:r>
      <w:r>
        <w:rPr>
          <w:rFonts w:ascii="Times New Roman"/>
          <w:b w:val="false"/>
          <w:i w:val="false"/>
          <w:color w:val="000000"/>
          <w:sz w:val="28"/>
        </w:rPr>
        <w:t>
      2013 жылғы "14" тамыздағы</w:t>
      </w:r>
      <w:r>
        <w:br/>
      </w:r>
      <w:r>
        <w:rPr>
          <w:rFonts w:ascii="Times New Roman"/>
          <w:b w:val="false"/>
          <w:i w:val="false"/>
          <w:color w:val="000000"/>
          <w:sz w:val="28"/>
        </w:rPr>
        <w:t>
      N 150 шешiмiмен бекiтiлген</w:t>
      </w:r>
    </w:p>
    <w:bookmarkStart w:name="z4" w:id="1"/>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1"/>
    <w:p>
      <w:pPr>
        <w:spacing w:after="0"/>
        <w:ind w:left="0"/>
        <w:jc w:val="both"/>
      </w:pPr>
      <w:r>
        <w:rPr>
          <w:rFonts w:ascii="Times New Roman"/>
          <w:b w:val="false"/>
          <w:i w:val="false"/>
          <w:color w:val="000000"/>
          <w:sz w:val="28"/>
        </w:rPr>
        <w:t>      1. Осы Жаңақорған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N 504 қаулысымен</w:t>
      </w:r>
      <w:r>
        <w:rPr>
          <w:rFonts w:ascii="Times New Roman"/>
          <w:b w:val="false"/>
          <w:i w:val="false"/>
          <w:color w:val="000000"/>
          <w:sz w:val="28"/>
        </w:rPr>
        <w:t xml:space="preserve"> бекітілген Әлеуметтік көмек көрсетудің, оның мөлшерін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2. Осы Қағидада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3)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5) жергілікті атқарушы орган – халықты әлеуметтiк қорғау саласында мемлекеттiк саясатты iске асыруды қамтамасыз ететiн Жаңақорған ауданының әкімдігі (бұдан әрі - ЖАО);</w:t>
      </w:r>
      <w:r>
        <w:br/>
      </w:r>
      <w:r>
        <w:rPr>
          <w:rFonts w:ascii="Times New Roman"/>
          <w:b w:val="false"/>
          <w:i w:val="false"/>
          <w:color w:val="000000"/>
          <w:sz w:val="28"/>
        </w:rPr>
        <w:t xml:space="preserve">
      6) отбасының (азаматтың) жан басына шаққандағы орташа табысы – </w:t>
      </w:r>
      <w:r>
        <w:br/>
      </w:r>
      <w:r>
        <w:rPr>
          <w:rFonts w:ascii="Times New Roman"/>
          <w:b w:val="false"/>
          <w:i w:val="false"/>
          <w:color w:val="000000"/>
          <w:sz w:val="28"/>
        </w:rPr>
        <w:t>
- отбасының жиынтық табысының айына отбасының әрбiр мүшесiне келетiн үлесi;</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"Жаңақорған аудандық жұмыспен қамту және әлеуметтік бағдарламалар бөлімі" мемлекеттік мекемесі;</w:t>
      </w:r>
      <w:r>
        <w:br/>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 Жаңақорған аудандық бөлімі;</w:t>
      </w:r>
      <w:r>
        <w:br/>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3.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5. Әлеуметтiк көмек бiр рет және (немесе) мерзiмдi (ай сайын, тоқсан сайын, жартыжылдықта 1 рет) көрсетiледi.</w:t>
      </w:r>
    </w:p>
    <w:bookmarkStart w:name="z6" w:id="3"/>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3"/>
    <w:p>
      <w:pPr>
        <w:spacing w:after="0"/>
        <w:ind w:left="0"/>
        <w:jc w:val="both"/>
      </w:pPr>
      <w:r>
        <w:rPr>
          <w:rFonts w:ascii="Times New Roman"/>
          <w:b w:val="false"/>
          <w:i w:val="false"/>
          <w:color w:val="000000"/>
          <w:sz w:val="28"/>
        </w:rPr>
        <w:t>      6. Әлеуметтік көмек алушылар санаттарының тізбесі:</w:t>
      </w:r>
      <w:r>
        <w:br/>
      </w:r>
      <w:r>
        <w:rPr>
          <w:rFonts w:ascii="Times New Roman"/>
          <w:b w:val="false"/>
          <w:i w:val="false"/>
          <w:color w:val="000000"/>
          <w:sz w:val="28"/>
        </w:rPr>
        <w:t>
      1) Ұлы Отан соғысы қатысушылары және мүгедектері;</w:t>
      </w:r>
      <w:r>
        <w:br/>
      </w:r>
      <w:r>
        <w:rPr>
          <w:rFonts w:ascii="Times New Roman"/>
          <w:b w:val="false"/>
          <w:i w:val="false"/>
          <w:color w:val="000000"/>
          <w:sz w:val="28"/>
        </w:rPr>
        <w:t>
      2)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жесірлеріне;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4) Жеңiлдiктер мен кепiлдiктер жағынан соғысқа қатысушыларға теңестiрiлген адамдардың басқа да санаттары, атап айтқанда:</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5) "Отан", "Даңқ" ордендерімен наградталған, айырымның ең жоғары дәрежесі – "Халық қаһарманы" атағына, республиканың құрметті атақтарына ие болған азаматтар;</w:t>
      </w:r>
      <w:r>
        <w:br/>
      </w:r>
      <w:r>
        <w:rPr>
          <w:rFonts w:ascii="Times New Roman"/>
          <w:b w:val="false"/>
          <w:i w:val="false"/>
          <w:color w:val="000000"/>
          <w:sz w:val="28"/>
        </w:rPr>
        <w:t>
      6) мүгедектерге, мүгедек баланы тәрбиелеушілерге, үйде тәрбиеленетін және оқитын мүгедек балаларға;</w:t>
      </w:r>
      <w:r>
        <w:br/>
      </w:r>
      <w:r>
        <w:rPr>
          <w:rFonts w:ascii="Times New Roman"/>
          <w:b w:val="false"/>
          <w:i w:val="false"/>
          <w:color w:val="000000"/>
          <w:sz w:val="28"/>
        </w:rPr>
        <w:t>
      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8) көп балалы отбасыларға, атап айтқанда:</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жетім балаларға, ата-анасының қамқорлығынсыз қалған балаларға, интернаттық ұйымдардың тәрбиеленушілері;</w:t>
      </w:r>
      <w:r>
        <w:br/>
      </w:r>
      <w:r>
        <w:rPr>
          <w:rFonts w:ascii="Times New Roman"/>
          <w:b w:val="false"/>
          <w:i w:val="false"/>
          <w:color w:val="000000"/>
          <w:sz w:val="28"/>
        </w:rPr>
        <w:t>
      10)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11)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12) әлеуметтік тұрғыдан халықтың осал топтарынан білім алушы студенттерге, атап айтқанда:</w:t>
      </w:r>
      <w:r>
        <w:br/>
      </w:r>
      <w:r>
        <w:rPr>
          <w:rFonts w:ascii="Times New Roman"/>
          <w:b w:val="false"/>
          <w:i w:val="false"/>
          <w:color w:val="000000"/>
          <w:sz w:val="28"/>
        </w:rPr>
        <w:t>
      бала кезінен мүгедектер, мүгедектер, даму мүмкіндіктері шектеулі балалар;</w:t>
      </w:r>
      <w:r>
        <w:br/>
      </w:r>
      <w:r>
        <w:rPr>
          <w:rFonts w:ascii="Times New Roman"/>
          <w:b w:val="false"/>
          <w:i w:val="false"/>
          <w:color w:val="000000"/>
          <w:sz w:val="28"/>
        </w:rPr>
        <w:t>
      жетім балалар, ата-анасының қамқорлығынсыз қалған балалар;</w:t>
      </w:r>
      <w:r>
        <w:br/>
      </w:r>
      <w:r>
        <w:rPr>
          <w:rFonts w:ascii="Times New Roman"/>
          <w:b w:val="false"/>
          <w:i w:val="false"/>
          <w:color w:val="000000"/>
          <w:sz w:val="28"/>
        </w:rPr>
        <w:t>
      интернаттық ұйымдардың тәрбиеленушілері;</w:t>
      </w:r>
      <w:r>
        <w:br/>
      </w:r>
      <w:r>
        <w:rPr>
          <w:rFonts w:ascii="Times New Roman"/>
          <w:b w:val="false"/>
          <w:i w:val="false"/>
          <w:color w:val="000000"/>
          <w:sz w:val="28"/>
        </w:rPr>
        <w:t>
      көп балалы отбасылардың балалары;</w:t>
      </w:r>
      <w:r>
        <w:br/>
      </w:r>
      <w:r>
        <w:rPr>
          <w:rFonts w:ascii="Times New Roman"/>
          <w:b w:val="false"/>
          <w:i w:val="false"/>
          <w:color w:val="000000"/>
          <w:sz w:val="28"/>
        </w:rPr>
        <w:t>
      ата-анасының екеуі де зейнеткер болып табылатын балалар;</w:t>
      </w:r>
      <w:r>
        <w:br/>
      </w:r>
      <w:r>
        <w:rPr>
          <w:rFonts w:ascii="Times New Roman"/>
          <w:b w:val="false"/>
          <w:i w:val="false"/>
          <w:color w:val="000000"/>
          <w:sz w:val="28"/>
        </w:rPr>
        <w:t>
      ата-анасының екеуі немесе біреуі І және ІІ топтағы мүгедек болып табылатын балалар;</w:t>
      </w:r>
      <w:r>
        <w:br/>
      </w:r>
      <w:r>
        <w:rPr>
          <w:rFonts w:ascii="Times New Roman"/>
          <w:b w:val="false"/>
          <w:i w:val="false"/>
          <w:color w:val="000000"/>
          <w:sz w:val="28"/>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оралмандардың отбасылары;</w:t>
      </w:r>
      <w:r>
        <w:br/>
      </w:r>
      <w:r>
        <w:rPr>
          <w:rFonts w:ascii="Times New Roman"/>
          <w:b w:val="false"/>
          <w:i w:val="false"/>
          <w:color w:val="000000"/>
          <w:sz w:val="28"/>
        </w:rPr>
        <w:t>
      13)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w:t>
      </w:r>
      <w:r>
        <w:br/>
      </w:r>
      <w:r>
        <w:rPr>
          <w:rFonts w:ascii="Times New Roman"/>
          <w:b w:val="false"/>
          <w:i w:val="false"/>
          <w:color w:val="000000"/>
          <w:sz w:val="28"/>
        </w:rPr>
        <w:t>
      Адамның (отбасының) материалдық-тұрмыстық жағдайына тексеру жүргізу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3) жетімдік;</w:t>
      </w:r>
      <w:r>
        <w:br/>
      </w:r>
      <w:r>
        <w:rPr>
          <w:rFonts w:ascii="Times New Roman"/>
          <w:b w:val="false"/>
          <w:i w:val="false"/>
          <w:color w:val="000000"/>
          <w:sz w:val="28"/>
        </w:rPr>
        <w:t>
      4) ата-анасының қамқорлығынсыз қалу;</w:t>
      </w:r>
      <w:r>
        <w:br/>
      </w:r>
      <w:r>
        <w:rPr>
          <w:rFonts w:ascii="Times New Roman"/>
          <w:b w:val="false"/>
          <w:i w:val="false"/>
          <w:color w:val="000000"/>
          <w:sz w:val="28"/>
        </w:rPr>
        <w:t>
      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7) мүгедектік;</w:t>
      </w:r>
      <w:r>
        <w:br/>
      </w:r>
      <w:r>
        <w:rPr>
          <w:rFonts w:ascii="Times New Roman"/>
          <w:b w:val="false"/>
          <w:i w:val="false"/>
          <w:color w:val="000000"/>
          <w:sz w:val="28"/>
        </w:rPr>
        <w:t>
      8) өтініш жасалған тоқсанның алдындағы тоқсанға жан басына шаққандағы орташа табысы Қызылорда облысы бойынша ең төменгі күнкөріс деңгейінен аспайтын табыстың болуы негіздеме болып табылады.</w:t>
      </w:r>
      <w:r>
        <w:br/>
      </w:r>
      <w:r>
        <w:rPr>
          <w:rFonts w:ascii="Times New Roman"/>
          <w:b w:val="false"/>
          <w:i w:val="false"/>
          <w:color w:val="000000"/>
          <w:sz w:val="28"/>
        </w:rPr>
        <w:t>
      Арнайы комиссия әлеуметтік көмек көрсету қажеттілігі туралы қорытынды шығарған кезде аудандық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7.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8. Әлеуметтік көмек атаулы күндер мен мерекелік күндерге әлеуметтік көмек табыстарын есепке алмай, келесі мөлшерде:</w:t>
      </w:r>
      <w:r>
        <w:br/>
      </w:r>
      <w:r>
        <w:rPr>
          <w:rFonts w:ascii="Times New Roman"/>
          <w:b w:val="false"/>
          <w:i w:val="false"/>
          <w:color w:val="000000"/>
          <w:sz w:val="28"/>
        </w:rPr>
        <w:t>
      1) 9 мамыр – Жеңіс күніне орай:</w:t>
      </w:r>
      <w:r>
        <w:br/>
      </w: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w:t>
      </w:r>
      <w:r>
        <w:br/>
      </w:r>
      <w:r>
        <w:rPr>
          <w:rFonts w:ascii="Times New Roman"/>
          <w:b w:val="false"/>
          <w:i w:val="false"/>
          <w:color w:val="000000"/>
          <w:sz w:val="28"/>
        </w:rPr>
        <w:t>
      2) 31 мамыр – Саяси қуғын-сүргін және ашаршылық құрбандарын еске алу күніне орай:</w:t>
      </w:r>
      <w:r>
        <w:br/>
      </w: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көрсетіледі.</w:t>
      </w:r>
      <w:r>
        <w:br/>
      </w:r>
      <w:r>
        <w:rPr>
          <w:rFonts w:ascii="Times New Roman"/>
          <w:b w:val="false"/>
          <w:i w:val="false"/>
          <w:color w:val="000000"/>
          <w:sz w:val="28"/>
        </w:rPr>
        <w:t>
      9. Жекелеген санаттағы азаматтарға коммуналдық қызметтерге әлеуметтік көмек табыстарын есепке алмай, жылына бір рет:</w:t>
      </w:r>
      <w:r>
        <w:br/>
      </w: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2) жеңілдіктер мен кепілдіктер жағынан Ұлы Отан соғысына қатысушыларына теңестірілген адамдарға, оның ішінде басқа мемлекеттердiң аумақтарындағы ұрыс қимылдарына қатысушыларына,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w:t>
      </w:r>
      <w:r>
        <w:br/>
      </w:r>
      <w:r>
        <w:rPr>
          <w:rFonts w:ascii="Times New Roman"/>
          <w:b w:val="false"/>
          <w:i w:val="false"/>
          <w:color w:val="000000"/>
          <w:sz w:val="28"/>
        </w:rPr>
        <w:t>
      3) жеңілдіктер мен кепілдіктер жағынан Ұлы Отан соғысы мүгедектеріне теңестірілген адамдарға, оның ішінде:</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w:t>
      </w:r>
      <w:r>
        <w:br/>
      </w:r>
      <w:r>
        <w:rPr>
          <w:rFonts w:ascii="Times New Roman"/>
          <w:b w:val="false"/>
          <w:i w:val="false"/>
          <w:color w:val="000000"/>
          <w:sz w:val="28"/>
        </w:rPr>
        <w:t>
      4) жеңілдіктер мен кепілдіктер жағынан соғыс қатысушыларына теңестірілген адамдардың басқа да санаттарына, атап айтқанда:</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көрсетіледі.</w:t>
      </w:r>
      <w:r>
        <w:br/>
      </w:r>
      <w:r>
        <w:rPr>
          <w:rFonts w:ascii="Times New Roman"/>
          <w:b w:val="false"/>
          <w:i w:val="false"/>
          <w:color w:val="000000"/>
          <w:sz w:val="28"/>
        </w:rPr>
        <w:t>
      10. Жекелеген санаттағы азаматтарға қоғамдық көлікте жүруі үшін әлеуметтік көмек табыстарын есепке алмай, ай сайын:</w:t>
      </w:r>
      <w:r>
        <w:br/>
      </w:r>
      <w:r>
        <w:rPr>
          <w:rFonts w:ascii="Times New Roman"/>
          <w:b w:val="false"/>
          <w:i w:val="false"/>
          <w:color w:val="000000"/>
          <w:sz w:val="28"/>
        </w:rPr>
        <w:t>
      "Отан", "Даңқ" ордендерімен наградталған, айырымның ең жоғары дәрежесі – "Халық қаһарманы" атағына, республиканың құрметті атақтарына ие болған азаматтар – 1,9 айлық есептік көрсеткіш мөлшерінде көрсетіледі.</w:t>
      </w:r>
      <w:r>
        <w:br/>
      </w:r>
      <w:r>
        <w:rPr>
          <w:rFonts w:ascii="Times New Roman"/>
          <w:b w:val="false"/>
          <w:i w:val="false"/>
          <w:color w:val="000000"/>
          <w:sz w:val="28"/>
        </w:rPr>
        <w:t>
      11. Үйде тәрбиеленетін және оқитын мүгедек балаларға әлеуметтік көмек білім беру кезеңіне табыстарын есепке алмай, тоқсан сайын - 9 айлық есептік көрсеткіш мөлшерінде көрсетіледі.</w:t>
      </w:r>
      <w:r>
        <w:br/>
      </w:r>
      <w:r>
        <w:rPr>
          <w:rFonts w:ascii="Times New Roman"/>
          <w:b w:val="false"/>
          <w:i w:val="false"/>
          <w:color w:val="000000"/>
          <w:sz w:val="28"/>
        </w:rPr>
        <w:t>
      12.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 мөлшерінде көрсетіледі.</w:t>
      </w:r>
      <w:r>
        <w:br/>
      </w:r>
      <w:r>
        <w:rPr>
          <w:rFonts w:ascii="Times New Roman"/>
          <w:b w:val="false"/>
          <w:i w:val="false"/>
          <w:color w:val="000000"/>
          <w:sz w:val="28"/>
        </w:rPr>
        <w:t>
      13.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әлеуметтік көмек алты ай көлемінде ай сайын - 3 айлық есептік көрсеткіш мөлшерінде көрсетіледі.</w:t>
      </w:r>
      <w:r>
        <w:br/>
      </w:r>
      <w:r>
        <w:rPr>
          <w:rFonts w:ascii="Times New Roman"/>
          <w:b w:val="false"/>
          <w:i w:val="false"/>
          <w:color w:val="000000"/>
          <w:sz w:val="28"/>
        </w:rPr>
        <w:t>
      14. Қазақстан Республикасының оқу орындарында бакалавр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Студенттерге әлеуметтік көмек табыстарын есепке алмай,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15. Тұрғын үй-жайларды жылыту үшін отын сатып алуға табыстарын есепке алмай әлеуметтік көмек, жылына бір рет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- 4 айлық есептік көрсеткіш мөлшерінде көрсетіледі.</w:t>
      </w:r>
      <w:r>
        <w:br/>
      </w:r>
      <w:r>
        <w:rPr>
          <w:rFonts w:ascii="Times New Roman"/>
          <w:b w:val="false"/>
          <w:i w:val="false"/>
          <w:color w:val="000000"/>
          <w:sz w:val="28"/>
        </w:rPr>
        <w:t>
      16.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p>
    <w:bookmarkStart w:name="z7" w:id="4"/>
    <w:p>
      <w:pPr>
        <w:spacing w:after="0"/>
        <w:ind w:left="0"/>
        <w:jc w:val="left"/>
      </w:pPr>
      <w:r>
        <w:rPr>
          <w:rFonts w:ascii="Times New Roman"/>
          <w:b/>
          <w:i w:val="false"/>
          <w:color w:val="000000"/>
        </w:rPr>
        <w:t xml:space="preserve">        
3. Әлеуметтiк көмек көрсету тәртiбi</w:t>
      </w:r>
    </w:p>
    <w:bookmarkEnd w:id="4"/>
    <w:p>
      <w:pPr>
        <w:spacing w:after="0"/>
        <w:ind w:left="0"/>
        <w:jc w:val="both"/>
      </w:pPr>
      <w:r>
        <w:rPr>
          <w:rFonts w:ascii="Times New Roman"/>
          <w:b w:val="false"/>
          <w:i w:val="false"/>
          <w:color w:val="000000"/>
          <w:sz w:val="28"/>
        </w:rPr>
        <w:t>      17. Атаулы күндер мен мереке күндерiне әлеуметтiк көмек алушылардан өтiнiштер талап етiлмей уәкiлеттi ұйымның не өзге де ұйымдардың ұсынымы бойынша аудан әкімдігі бекiтетiн тiзiм бойынша көрсетiледi.</w:t>
      </w:r>
      <w:r>
        <w:br/>
      </w:r>
      <w:r>
        <w:rPr>
          <w:rFonts w:ascii="Times New Roman"/>
          <w:b w:val="false"/>
          <w:i w:val="false"/>
          <w:color w:val="000000"/>
          <w:sz w:val="28"/>
        </w:rPr>
        <w:t>
      18.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19.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20.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21. Учаскелiк комиссия құжаттарды алған күннен бастап екi жұмыс күнi iшiнде өтiнiш берушiге тексеру жүргiзедi, оның нәтижелерi бойынша осы Қағиданың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22.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23.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24.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Қағиданың 23 және 24-тармақтарында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27.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29. Әлеуметтiк көмек көрсетуден бас тарту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30.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 бұйрығына</w:t>
      </w:r>
      <w:r>
        <w:rPr>
          <w:rFonts w:ascii="Times New Roman"/>
          <w:b w:val="false"/>
          <w:i w:val="false"/>
          <w:color w:val="000000"/>
          <w:sz w:val="28"/>
        </w:rPr>
        <w:t xml:space="preserve"> сәйкес жүргізеді.</w:t>
      </w:r>
    </w:p>
    <w:bookmarkStart w:name="z8"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5"/>
    <w:p>
      <w:pPr>
        <w:spacing w:after="0"/>
        <w:ind w:left="0"/>
        <w:jc w:val="both"/>
      </w:pPr>
      <w:r>
        <w:rPr>
          <w:rFonts w:ascii="Times New Roman"/>
          <w:b w:val="false"/>
          <w:i w:val="false"/>
          <w:color w:val="000000"/>
          <w:sz w:val="28"/>
        </w:rPr>
        <w:t>      31.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32. Артық төленген сомалар ерiктi немесе Қазақстан Республикасының заңнамасында белгiленген өзгеше тәртiппен қайтаруға жатады.</w:t>
      </w:r>
    </w:p>
    <w:bookmarkStart w:name="z9" w:id="6"/>
    <w:p>
      <w:pPr>
        <w:spacing w:after="0"/>
        <w:ind w:left="0"/>
        <w:jc w:val="left"/>
      </w:pPr>
      <w:r>
        <w:rPr>
          <w:rFonts w:ascii="Times New Roman"/>
          <w:b/>
          <w:i w:val="false"/>
          <w:color w:val="000000"/>
        </w:rPr>
        <w:t xml:space="preserve">        
5. Әлеуметтік көмекті төлеу және қаржыландыру</w:t>
      </w:r>
    </w:p>
    <w:bookmarkEnd w:id="6"/>
    <w:p>
      <w:pPr>
        <w:spacing w:after="0"/>
        <w:ind w:left="0"/>
        <w:jc w:val="both"/>
      </w:pPr>
      <w:r>
        <w:rPr>
          <w:rFonts w:ascii="Times New Roman"/>
          <w:b w:val="false"/>
          <w:i w:val="false"/>
          <w:color w:val="000000"/>
          <w:sz w:val="28"/>
        </w:rPr>
        <w:t>      33.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34.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35.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Start w:name="z10" w:id="7"/>
    <w:p>
      <w:pPr>
        <w:spacing w:after="0"/>
        <w:ind w:left="0"/>
        <w:jc w:val="left"/>
      </w:pPr>
      <w:r>
        <w:rPr>
          <w:rFonts w:ascii="Times New Roman"/>
          <w:b/>
          <w:i w:val="false"/>
          <w:color w:val="000000"/>
        </w:rPr>
        <w:t xml:space="preserve">        
6. Қорытынды ереже</w:t>
      </w:r>
    </w:p>
    <w:bookmarkEnd w:id="7"/>
    <w:p>
      <w:pPr>
        <w:spacing w:after="0"/>
        <w:ind w:left="0"/>
        <w:jc w:val="both"/>
      </w:pPr>
      <w:r>
        <w:rPr>
          <w:rFonts w:ascii="Times New Roman"/>
          <w:b w:val="false"/>
          <w:i w:val="false"/>
          <w:color w:val="000000"/>
          <w:sz w:val="28"/>
        </w:rPr>
        <w:t>      36.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Start w:name="z11" w:id="8"/>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1-қосымша</w:t>
      </w:r>
      <w:r>
        <w:br/>
      </w: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 </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53"/>
        <w:gridCol w:w="3853"/>
        <w:gridCol w:w="34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xml:space="preserve">
      органның лауазымды адамының Т.А.Ә. 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______________________________</w:t>
      </w:r>
    </w:p>
    <w:bookmarkStart w:name="z12" w:id="9"/>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2-қосымша</w:t>
      </w:r>
      <w:r>
        <w:br/>
      </w: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      20__ж. "___" _______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413"/>
        <w:gridCol w:w="1213"/>
        <w:gridCol w:w="1593"/>
        <w:gridCol w:w="1593"/>
        <w:gridCol w:w="1973"/>
        <w:gridCol w:w="2153"/>
        <w:gridCol w:w="1413"/>
      </w:tblGrid>
      <w:tr>
        <w:trPr>
          <w:trHeight w:val="24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туыстық қатынасы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қамтылуы (жұмыс, оқу орны)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қамтылмау себебі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Еңбекке жарамды барлығы _______ адам. </w:t>
      </w:r>
      <w:r>
        <w:br/>
      </w:r>
      <w:r>
        <w:rPr>
          <w:rFonts w:ascii="Times New Roman"/>
          <w:b w:val="false"/>
          <w:i w:val="false"/>
          <w:color w:val="000000"/>
          <w:sz w:val="28"/>
        </w:rPr>
        <w:t xml:space="preserve">
      Жұмыспен қамту органдарында жұмыссыз ретінде тіркелгендері _____ адам. </w:t>
      </w:r>
    </w:p>
    <w:p>
      <w:pPr>
        <w:spacing w:after="0"/>
        <w:ind w:left="0"/>
        <w:jc w:val="both"/>
      </w:pPr>
      <w:r>
        <w:rPr>
          <w:rFonts w:ascii="Times New Roman"/>
          <w:b w:val="false"/>
          <w:i w:val="false"/>
          <w:color w:val="000000"/>
          <w:sz w:val="28"/>
        </w:rPr>
        <w:t xml:space="preserve">      Балалардың саны:________ </w:t>
      </w:r>
      <w:r>
        <w:br/>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p>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Тұрғын үйді ұстауға арналған шығыстар: 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Отбасының табысы: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279"/>
        <w:gridCol w:w="1482"/>
        <w:gridCol w:w="1882"/>
        <w:gridCol w:w="1882"/>
        <w:gridCol w:w="4651"/>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N </w:t>
            </w:r>
          </w:p>
        </w:tc>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бар отбасы мүшелерінің (оның ішінде өтініш берушінің) Т.А.Ә. </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тоқсандағы табыс сомасы (теңге) </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тоқсанға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айына </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w:t>
      </w:r>
    </w:p>
    <w:p>
      <w:pPr>
        <w:spacing w:after="0"/>
        <w:ind w:left="0"/>
        <w:jc w:val="both"/>
      </w:pPr>
      <w:r>
        <w:rPr>
          <w:rFonts w:ascii="Times New Roman"/>
          <w:b w:val="false"/>
          <w:i w:val="false"/>
          <w:color w:val="000000"/>
          <w:sz w:val="28"/>
        </w:rPr>
        <w:t>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8. Отбасының өзге де табыстары (нысаны, сомасы, көзі):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Комиссия төрағасы: </w:t>
      </w:r>
    </w:p>
    <w:p>
      <w:pPr>
        <w:spacing w:after="0"/>
        <w:ind w:left="0"/>
        <w:jc w:val="both"/>
      </w:pPr>
      <w:r>
        <w:rPr>
          <w:rFonts w:ascii="Times New Roman"/>
          <w:b w:val="false"/>
          <w:i w:val="false"/>
          <w:color w:val="000000"/>
          <w:sz w:val="28"/>
        </w:rPr>
        <w:t>      ________________________ 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Комиссия мүшелері: </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xml:space="preserve">
                                  Өтініш берушінің Т.А.Ә. және қолы </w:t>
      </w:r>
    </w:p>
    <w:p>
      <w:pPr>
        <w:spacing w:after="0"/>
        <w:ind w:left="0"/>
        <w:jc w:val="both"/>
      </w:pP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(өтініш беруші тексеру жүргізуден бас тартқан жағдайда толтырылады) </w:t>
      </w:r>
    </w:p>
    <w:p>
      <w:pPr>
        <w:spacing w:after="0"/>
        <w:ind w:left="0"/>
        <w:jc w:val="both"/>
      </w:pPr>
      <w:r>
        <w:rPr>
          <w:rFonts w:ascii="Times New Roman"/>
          <w:b w:val="false"/>
          <w:i w:val="false"/>
          <w:color w:val="000000"/>
          <w:sz w:val="28"/>
        </w:rPr>
        <w:t>___________________</w:t>
      </w:r>
    </w:p>
    <w:bookmarkStart w:name="z13" w:id="10"/>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w:t>
      </w:r>
      <w:r>
        <w:br/>
      </w:r>
      <w:r>
        <w:rPr>
          <w:rFonts w:ascii="Times New Roman"/>
          <w:b w:val="false"/>
          <w:i w:val="false"/>
          <w:color w:val="000000"/>
          <w:sz w:val="28"/>
        </w:rPr>
        <w:t>
      тізбесін айқындаудың қағидаларына</w:t>
      </w:r>
      <w:r>
        <w:br/>
      </w:r>
      <w:r>
        <w:rPr>
          <w:rFonts w:ascii="Times New Roman"/>
          <w:b w:val="false"/>
          <w:i w:val="false"/>
          <w:color w:val="000000"/>
          <w:sz w:val="28"/>
        </w:rPr>
        <w:t>
      3-қосымша</w:t>
      </w:r>
      <w:r>
        <w:br/>
      </w:r>
      <w:r>
        <w:rPr>
          <w:rFonts w:ascii="Times New Roman"/>
          <w:b w:val="false"/>
          <w:i w:val="false"/>
          <w:color w:val="000000"/>
          <w:sz w:val="28"/>
        </w:rPr>
        <w:t>
      нысан</w:t>
      </w:r>
    </w:p>
    <w:bookmarkEnd w:id="10"/>
    <w:p>
      <w:pPr>
        <w:spacing w:after="0"/>
        <w:ind w:left="0"/>
        <w:jc w:val="left"/>
      </w:pPr>
      <w:r>
        <w:rPr>
          <w:rFonts w:ascii="Times New Roman"/>
          <w:b/>
          <w:i w:val="false"/>
          <w:color w:val="000000"/>
        </w:rPr>
        <w:t xml:space="preserve">       Учаскелік комиссияның N__ қорытындысы </w:t>
      </w:r>
    </w:p>
    <w:p>
      <w:pPr>
        <w:spacing w:after="0"/>
        <w:ind w:left="0"/>
        <w:jc w:val="both"/>
      </w:pPr>
      <w:r>
        <w:rPr>
          <w:rFonts w:ascii="Times New Roman"/>
          <w:b w:val="false"/>
          <w:i w:val="false"/>
          <w:color w:val="000000"/>
          <w:sz w:val="28"/>
        </w:rPr>
        <w:t xml:space="preserve">20 ____ж. ___ ______ </w:t>
      </w:r>
    </w:p>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 данада</w:t>
      </w:r>
      <w:r>
        <w:br/>
      </w:r>
      <w:r>
        <w:rPr>
          <w:rFonts w:ascii="Times New Roman"/>
          <w:b w:val="false"/>
          <w:i w:val="false"/>
          <w:color w:val="000000"/>
          <w:sz w:val="28"/>
        </w:rPr>
        <w:t>
      20__ж. "__" ___ қабылданды</w:t>
      </w:r>
    </w:p>
    <w:p>
      <w:pPr>
        <w:spacing w:after="0"/>
        <w:ind w:left="0"/>
        <w:jc w:val="both"/>
      </w:pPr>
      <w:r>
        <w:rPr>
          <w:rFonts w:ascii="Times New Roman"/>
          <w:b w:val="false"/>
          <w:i w:val="false"/>
          <w:color w:val="000000"/>
          <w:sz w:val="28"/>
        </w:rPr>
        <w:t xml:space="preserve">      Құжаттарды қабылдаған кент, ауыл, ауылдық округ әкімінің немесе уәкілетті орган қызметкерінің Т.А.Ә., лауазымы, қолы_____________________________ </w:t>
      </w:r>
    </w:p>
    <w:p>
      <w:pPr>
        <w:spacing w:after="0"/>
        <w:ind w:left="0"/>
        <w:jc w:val="both"/>
      </w:pPr>
      <w:r>
        <w:rPr>
          <w:rFonts w:ascii="Times New Roman"/>
          <w:b w:val="false"/>
          <w:i w:val="false"/>
          <w:color w:val="000000"/>
          <w:sz w:val="28"/>
        </w:rPr>
        <w:t>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