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d8a5" w14:textId="30dd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аудандық мәслихаттың 2012 жылғы 19 желтоқсандағы N 101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2013 жылғы 23 шілдедегі N 145 шешімі. Қызылорда облысының Әділет департаментінде 2013 жылғы 08 тамызда N 4486 тіркелді. Қолданылу мерзімінің аяқталуына байланысты күші жойылды - (Қызылорда облысы Жаңақорған аудандық мәслихатының 2014 жылғы 23 қаңтардағы N 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23.01.2014 N 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Жаңақорған аудандық мәслихатының 2012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101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4386 болып тіркелген, "Жаңақорған тынысы" газетінің 2013 жылдың 16 және 19 қаңтардағы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8 022 442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1 379 898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165 705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6 473 944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8 329 263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111 268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18 557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– - 290 028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290 028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күннен бастап қолданысқа енгізіледі және 2013 жылғы 1 қаңтардан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сессиясының төрағасы               Н. КӨЛЖАНОВ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Жаңақорған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шілдедегі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 сессиясының N 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XIV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915"/>
        <w:gridCol w:w="784"/>
        <w:gridCol w:w="9158"/>
        <w:gridCol w:w="15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1.Кірістер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8022442</w:t>
            </w:r>
          </w:p>
        </w:tc>
      </w:tr>
      <w:tr>
        <w:trPr>
          <w:trHeight w:val="15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1379898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400049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344623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42755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16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9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8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2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24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6473944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4"/>
        <w:gridCol w:w="915"/>
        <w:gridCol w:w="915"/>
        <w:gridCol w:w="8109"/>
        <w:gridCol w:w="18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8329263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642533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581921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146563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98549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416121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315932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5228734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626145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4152871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4152871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4033939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449718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482708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423532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423532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26646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42263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56552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1020116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52748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760720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757587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206648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391238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259505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72820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146294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143140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104279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79284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101190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23 шілдедегі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сессиясының N 145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19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ХIV сессиясының N 101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958"/>
        <w:gridCol w:w="908"/>
        <w:gridCol w:w="908"/>
        <w:gridCol w:w="564"/>
        <w:gridCol w:w="908"/>
        <w:gridCol w:w="775"/>
        <w:gridCol w:w="775"/>
        <w:gridCol w:w="641"/>
        <w:gridCol w:w="775"/>
        <w:gridCol w:w="815"/>
        <w:gridCol w:w="775"/>
        <w:gridCol w:w="908"/>
        <w:gridCol w:w="908"/>
        <w:gridCol w:w="1042"/>
      </w:tblGrid>
      <w:tr>
        <w:trPr>
          <w:trHeight w:val="6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
округ әкiмiнiң қызметiн қамтамасыз ету жөнiндегi қызметтер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iстеуiн қамтамасыз ету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Елді-мекендердің көшелерін күрделі және орташа жөндеу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тәрбиелеу және оқыту ұйымдарын қолдау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492763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28163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42650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59896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54745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37966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18797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315932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79284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