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a3764" w14:textId="36a37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 туралы" аудандық мәслихаттың 2012 жылғы 19 желтоқсандағы N 101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2013 жылғы 28 ақпандағы N 110 шешімі. Қызылорда облысының Әділет департаментінде 2013 жылғы 15 наурызда N 4418 тіркелді. Қолданылу мерзімінің аяқталуына байланысты күші жойылды - (Қызылорда облысы Жаңақорған аудандық мәслихатының 2014 жылғы 23 қаңтардағы N 12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(Қызылорда облысы Жаңақорған аудандық мәслихатының 23.01.2014 N 12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кодексі" 2008 жылғы 4 желтоқсандағы Қазақстан Республикасы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"2013-2015 жылдарға арналған аудандық бюджет туралы" Жаңақорған аудандық мәслихатының 2012 жылғы 19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101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4386 болып тіркелген, "Жаңақорған тынысы" газетінің 2013 жылдың 16 және 19 қаңтардағы нөмірлерінде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2013-2015 жылдарға арналған аудандық бюджет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7 871 304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1 082 044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7 705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2 895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6 778 660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8 038 636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111 268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129 825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18 557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10 504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10 504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-289 104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289 104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ХV сессиясының төрағасы               Т. ҚАЛДЫБАЕВ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 А. НАЛИБАЕВ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28 ақпандағы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ХV сессиясының N 110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19 желтоқсандағы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ХІV сессиясының N 101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2013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784"/>
        <w:gridCol w:w="654"/>
        <w:gridCol w:w="9289"/>
        <w:gridCol w:w="15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Ерекшелiгi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1.Кірістер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7871304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1082044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528171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528171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359769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359769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167549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112553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7843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43898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23145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5066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6635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10718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7705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6678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6678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6778660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6778660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6778660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674"/>
        <w:gridCol w:w="808"/>
        <w:gridCol w:w="808"/>
        <w:gridCol w:w="8497"/>
        <w:gridCol w:w="16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Сомасы, мың теңге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8038636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544075</w:t>
            </w:r>
          </w:p>
        </w:tc>
      </w:tr>
      <w:tr>
        <w:trPr>
          <w:trHeight w:val="5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487604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18810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18658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132163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84149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48014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336631</w:t>
            </w:r>
          </w:p>
        </w:tc>
      </w:tr>
      <w:tr>
        <w:trPr>
          <w:trHeight w:val="7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296069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40562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24811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24811</w:t>
            </w:r>
          </w:p>
        </w:tc>
      </w:tr>
      <w:tr>
        <w:trPr>
          <w:trHeight w:val="10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22256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1932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31660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31660</w:t>
            </w:r>
          </w:p>
        </w:tc>
      </w:tr>
      <w:tr>
        <w:trPr>
          <w:trHeight w:val="10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27200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3969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3969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3969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3969</w:t>
            </w:r>
          </w:p>
        </w:tc>
      </w:tr>
      <w:tr>
        <w:trPr>
          <w:trHeight w:val="5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4975622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529834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529834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337560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192274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4150969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4150969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4033106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117863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294819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294819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32518</w:t>
            </w:r>
          </w:p>
        </w:tc>
      </w:tr>
      <w:tr>
        <w:trPr>
          <w:trHeight w:val="7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33140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7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10626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182306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7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552341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511165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511165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103120</w:t>
            </w:r>
          </w:p>
        </w:tc>
      </w:tr>
      <w:tr>
        <w:trPr>
          <w:trHeight w:val="10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20093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18452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22898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38770</w:t>
            </w:r>
          </w:p>
        </w:tc>
      </w:tr>
      <w:tr>
        <w:trPr>
          <w:trHeight w:val="10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5608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49966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199697</w:t>
            </w:r>
          </w:p>
        </w:tc>
      </w:tr>
      <w:tr>
        <w:trPr>
          <w:trHeight w:val="10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көмекшілерімен қамтамасыз ету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33055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19388</w:t>
            </w:r>
          </w:p>
        </w:tc>
      </w:tr>
      <w:tr>
        <w:trPr>
          <w:trHeight w:val="5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41176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41176</w:t>
            </w:r>
          </w:p>
        </w:tc>
      </w:tr>
      <w:tr>
        <w:trPr>
          <w:trHeight w:val="7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38552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2624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1148272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267160</w:t>
            </w:r>
          </w:p>
        </w:tc>
      </w:tr>
      <w:tr>
        <w:trPr>
          <w:trHeight w:val="7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244613</w:t>
            </w:r>
          </w:p>
        </w:tc>
      </w:tr>
      <w:tr>
        <w:trPr>
          <w:trHeight w:val="7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7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234113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22547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22547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742607</w:t>
            </w:r>
          </w:p>
        </w:tc>
      </w:tr>
      <w:tr>
        <w:trPr>
          <w:trHeight w:val="7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742607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18700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723907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138505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138505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31718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10276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96511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357687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133389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133389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133389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27361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27361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3822</w:t>
            </w:r>
          </w:p>
        </w:tc>
      </w:tr>
      <w:tr>
        <w:trPr>
          <w:trHeight w:val="7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23539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81713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71959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71236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9754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7754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115224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73338</w:t>
            </w:r>
          </w:p>
        </w:tc>
      </w:tr>
      <w:tr>
        <w:trPr>
          <w:trHeight w:val="7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13761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59297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20857</w:t>
            </w:r>
          </w:p>
        </w:tc>
      </w:tr>
      <w:tr>
        <w:trPr>
          <w:trHeight w:val="7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13257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21029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9324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11705</w:t>
            </w:r>
          </w:p>
        </w:tc>
      </w:tr>
      <w:tr>
        <w:trPr>
          <w:trHeight w:val="8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245500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59383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37691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22413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15278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21692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10041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7276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19194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19194</w:t>
            </w:r>
          </w:p>
        </w:tc>
      </w:tr>
      <w:tr>
        <w:trPr>
          <w:trHeight w:val="7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9235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4397</w:t>
            </w:r>
          </w:p>
        </w:tc>
      </w:tr>
      <w:tr>
        <w:trPr>
          <w:trHeight w:val="7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2762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8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166923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166923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166923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29154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29154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10708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10708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18446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9930</w:t>
            </w:r>
          </w:p>
        </w:tc>
      </w:tr>
      <w:tr>
        <w:trPr>
          <w:trHeight w:val="5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8516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63856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63856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24995</w:t>
            </w:r>
          </w:p>
        </w:tc>
      </w:tr>
      <w:tr>
        <w:trPr>
          <w:trHeight w:val="7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24995</w:t>
            </w:r>
          </w:p>
        </w:tc>
      </w:tr>
      <w:tr>
        <w:trPr>
          <w:trHeight w:val="7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38861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38861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98317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9193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9193</w:t>
            </w:r>
          </w:p>
        </w:tc>
      </w:tr>
      <w:tr>
        <w:trPr>
          <w:trHeight w:val="7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8603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89124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60062</w:t>
            </w:r>
          </w:p>
        </w:tc>
      </w:tr>
      <w:tr>
        <w:trPr>
          <w:trHeight w:val="7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60062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18292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18292</w:t>
            </w:r>
          </w:p>
        </w:tc>
      </w:tr>
      <w:tr>
        <w:trPr>
          <w:trHeight w:val="7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10770</w:t>
            </w:r>
          </w:p>
        </w:tc>
      </w:tr>
      <w:tr>
        <w:trPr>
          <w:trHeight w:val="7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10770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18512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18512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18512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14557</w:t>
            </w:r>
          </w:p>
        </w:tc>
      </w:tr>
      <w:tr>
        <w:trPr>
          <w:trHeight w:val="10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3.Таза бюджеттік кредит беру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111268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8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бөлiмi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7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елдi мекендердiң әлеуметтiк саласының мамандарын әлеуметтiк қолдау шараларын iске асыру үшiн бюджеттiк кредиттер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жергiлiктi бюджеттен берiлген бюджеттiк кредиттердi өтеу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10504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10504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10504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10504</w:t>
            </w:r>
          </w:p>
        </w:tc>
      </w:tr>
      <w:tr>
        <w:trPr>
          <w:trHeight w:val="7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10504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10504</w:t>
            </w:r>
          </w:p>
        </w:tc>
      </w:tr>
      <w:tr>
        <w:trPr>
          <w:trHeight w:val="4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5. Бюджет тапшылығы (профициті)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-289104</w:t>
            </w:r>
          </w:p>
        </w:tc>
      </w:tr>
      <w:tr>
        <w:trPr>
          <w:trHeight w:val="5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6. Бюджет тапшылығын қаржыландыру (профицитті пайдалану)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289104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түсiмi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iшкi қарыздар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келiсiм-шарттары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 алатын қарыздар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177836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177836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177836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177836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28 ақпандағы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XV сесиясының N 110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2012 жылғы 19 желтоқсандағы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ХІV сессиясының N 101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2013 жылға кент, ауылдық округтерге қаралған қаржы бөлінісі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2391"/>
        <w:gridCol w:w="1046"/>
        <w:gridCol w:w="897"/>
        <w:gridCol w:w="747"/>
        <w:gridCol w:w="897"/>
        <w:gridCol w:w="897"/>
        <w:gridCol w:w="897"/>
        <w:gridCol w:w="897"/>
        <w:gridCol w:w="897"/>
        <w:gridCol w:w="1046"/>
        <w:gridCol w:w="1047"/>
        <w:gridCol w:w="1347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Кент, ауылдық округтердің атауы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әкiмiнiң қызметiн қамтамасыз ету жөнiндегi қызметтер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органдардың күрделi шығыстары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 жағдайларда сырқаты ауыр адамдарды дәрiгерлiк көмек көрсететiн ең жақын денсаулық сақтау ұйымына жеткiзудi ұйымдастыру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Елдi мекендердi абаттандыру мен көгалдандыру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Елдi мекендердiң санитариясын қамтамасыз ету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Елдi мекендерде көшелердi жарықтандыру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iстеуiн қамтамасыз ету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тәрбиелеу және оқыту ұйымдарын қолдау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
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Жаңақорған к/ә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165926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335691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Шалқия к/ә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43580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Қандоз а/о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27356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Қаратобе  а/о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39333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Келінтөбе а/о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27667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Аққорған а/о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67262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Қожакент а/о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15835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Өзгент а/о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41429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Қыркеңсе а/о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24062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Сунақата а/о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33536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Төменарық а/о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52400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Сүттіқұдық а/о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48808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Ақүйық а/о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33120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Бесарық а/о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34588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Байкенже а/о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23189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Кейден а/о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33474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Жаңарық а/о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16636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Жайылма а/о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23913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М.Нәлібаева/о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26138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Көктөбе а/о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23502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Екпінді а/о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17997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 а/о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12844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Манап а/о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17406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Қосүйеңкі а/о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20544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Қыраш а/о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21299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Қожамберді а/о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28482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296022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40562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96511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10276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31718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24995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60062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337560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192274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1090091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28 ақпандағы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ХV сессиясының N 110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19 желтоқсандағы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ХІV сессиясының N 101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6-қосымша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2013 жылға арналған аудандық бюджеттің бюджеттік даму бағдарламасының және заңды тұлғалардың жарғылық капиталын қалыптастыру немесе ұлғайту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81"/>
        <w:gridCol w:w="816"/>
        <w:gridCol w:w="953"/>
        <w:gridCol w:w="8041"/>
        <w:gridCol w:w="16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2.Шығындар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737362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13455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13455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13455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 тұрғын үй құрылысы және (немесе) сатып алу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13455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723907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 шаруашылығы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723907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723907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723907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