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9df3" w14:textId="2eb9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жылғы мектепке дейінгі тәрбие мен оқытуға мемлекеттік білім беру тапсырысы,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2013 жылғы 23 тамыздағы N 50 қаулысы. Қызылорда облысының Әділет департаментінде 2013 жылғы 1 қазанды N 4520 тіркелді. Күші жойылды - Қызылорда облысы Қармақшы ауданы әкімдігінің 2014 жылғы 14 ақпандағы N 263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Қармақшы ауданы әкімдігінің 14.02.2014 N 263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Республикасының 2007 жылғы 27 шілдедегі Заңының 6-бабының 4-тармағының </w:t>
      </w:r>
      <w:r>
        <w:rPr>
          <w:rFonts w:ascii="Times New Roman"/>
          <w:b w:val="false"/>
          <w:i w:val="false"/>
          <w:color w:val="000000"/>
          <w:sz w:val="28"/>
        </w:rPr>
        <w:t>8-1)-тармақшасына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мектепке дейінгі тәрбие мен оқытуға мемлекеттік білім беру тапсырысы;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жан басына шаққандағы қаржыландыру мөлшері;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ата-ананың ақы төлеу мөлшері.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Қармақшы ауданы әкімінің орынбасары Ә.Қошалақовқа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 Н. Шамұратов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Қармақшы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"23"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50 қаулысына 1-қосымша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мектепке дейінгі тәрбие мен оқытуға мемлекеттік білім беру тапсырысы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4053"/>
        <w:gridCol w:w="759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есебінен мектепке дейінгі ұйымдарға орналастырылатын балалар саны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Қармақшы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"23"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50 қаулысына 2-қосымша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жан басына шаққандағы қаржыландыру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2472"/>
        <w:gridCol w:w="10197"/>
      </w:tblGrid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бір айда жұмсалатын шығын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Қармақшы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"23"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50 қаулысына 3-қосымша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ата-ананың ақы төлеу мөлшері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4993"/>
        <w:gridCol w:w="665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мектепке дейінгі ұйымдардағы ата-ана төлем ақысының бір айдағы мөлшері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бойынша қызмет алатын жекеменшік мектепке дейінгі ұйымдардағы ата-ана төлем ақысының бір айдағы мөлшері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еселенген айлық есептік көрсеткіштен артық емес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 еселенген айлық есептік көрсеткіштен артық емес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