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2620" w14:textId="b822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2013 жылғы 05 сәуірдегі N 62 қаулысы. Қызылорда облысының Әділет департаментінде 2013 жылғы 18 сәуірде N 4431 тіркелді. Күші жойылды - Қызылорда облысы Қармақшы ауданы әкімдігінің 2014 жылғы 06 қаңтардағы N 207 қаулысымен</w:t>
      </w:r>
    </w:p>
    <w:p>
      <w:pPr>
        <w:spacing w:after="0"/>
        <w:ind w:left="0"/>
        <w:jc w:val="both"/>
      </w:pPr>
      <w:r>
        <w:rPr>
          <w:rFonts w:ascii="Times New Roman"/>
          <w:b w:val="false"/>
          <w:i w:val="false"/>
          <w:color w:val="ff0000"/>
          <w:sz w:val="28"/>
        </w:rPr>
        <w:t>      Ескерту. Күші жойылды - Қызылорда облысы Қармақшы ауданы  әкімдігінің 06.01.2014 N 207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Қармақшы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2013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бекітілсін,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2. "Қармақшы аудандық жұмыспен қамту және әлеуметтік бағдарламалар бөлімі" мемлекеттік мекемесі қоғамдық жұмыстарға жұмыссыздарды жолдауды қамтамасыз етсін.</w:t>
      </w:r>
      <w:r>
        <w:br/>
      </w:r>
      <w:r>
        <w:rPr>
          <w:rFonts w:ascii="Times New Roman"/>
          <w:b w:val="false"/>
          <w:i w:val="false"/>
          <w:color w:val="000000"/>
          <w:sz w:val="28"/>
        </w:rPr>
        <w:t>
</w:t>
      </w:r>
      <w:r>
        <w:rPr>
          <w:rFonts w:ascii="Times New Roman"/>
          <w:b w:val="false"/>
          <w:i w:val="false"/>
          <w:color w:val="000000"/>
          <w:sz w:val="28"/>
        </w:rPr>
        <w:t>
      3. "Қармақшы аудандық жұмыспен қамту және әлеуметтік бағдарламалар бөлімі" мемлекеттік мекемесі осы актіні уәкілетті мемлекеттік органның интернет - ресурстарында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Қармақшы ауданы әкімінің орынбасары Ә.Қошалақовқа жүктелсін.</w:t>
      </w:r>
      <w:r>
        <w:br/>
      </w:r>
      <w:r>
        <w:rPr>
          <w:rFonts w:ascii="Times New Roman"/>
          <w:b w:val="false"/>
          <w:i w:val="false"/>
          <w:color w:val="000000"/>
          <w:sz w:val="28"/>
        </w:rPr>
        <w:t>
</w:t>
      </w:r>
      <w:r>
        <w:rPr>
          <w:rFonts w:ascii="Times New Roman"/>
          <w:b w:val="false"/>
          <w:i w:val="false"/>
          <w:color w:val="000000"/>
          <w:sz w:val="28"/>
        </w:rPr>
        <w:t>
      5.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ауданының әкімі                     М. Имандосов</w:t>
      </w:r>
      <w:r>
        <w:rPr>
          <w:rFonts w:ascii="Times New Roman"/>
          <w:b w:val="false"/>
          <w:i w:val="false"/>
          <w:color w:val="000000"/>
          <w:sz w:val="28"/>
        </w:rPr>
        <w:t> </w:t>
      </w:r>
    </w:p>
    <w:p>
      <w:pPr>
        <w:spacing w:after="0"/>
        <w:ind w:left="0"/>
        <w:jc w:val="both"/>
      </w:pPr>
      <w:r>
        <w:rPr>
          <w:rFonts w:ascii="Times New Roman"/>
          <w:b w:val="false"/>
          <w:i w:val="false"/>
          <w:color w:val="000000"/>
          <w:sz w:val="28"/>
        </w:rPr>
        <w:t>      Қармақшы ауданы әкімдігінің</w:t>
      </w:r>
      <w:r>
        <w:br/>
      </w:r>
      <w:r>
        <w:rPr>
          <w:rFonts w:ascii="Times New Roman"/>
          <w:b w:val="false"/>
          <w:i w:val="false"/>
          <w:color w:val="000000"/>
          <w:sz w:val="28"/>
        </w:rPr>
        <w:t>
      2013 жылғы "05" сәуірдегі</w:t>
      </w:r>
      <w:r>
        <w:br/>
      </w:r>
      <w:r>
        <w:rPr>
          <w:rFonts w:ascii="Times New Roman"/>
          <w:b w:val="false"/>
          <w:i w:val="false"/>
          <w:color w:val="000000"/>
          <w:sz w:val="28"/>
        </w:rPr>
        <w:t>
      N 62 қаулысына қосымша</w:t>
      </w:r>
    </w:p>
    <w:bookmarkStart w:name="z7" w:id="1"/>
    <w:p>
      <w:pPr>
        <w:spacing w:after="0"/>
        <w:ind w:left="0"/>
        <w:jc w:val="left"/>
      </w:pPr>
      <w:r>
        <w:rPr>
          <w:rFonts w:ascii="Times New Roman"/>
          <w:b/>
          <w:i w:val="false"/>
          <w:color w:val="000000"/>
        </w:rPr>
        <w:t xml:space="preserve">        
2013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қоғамдық жұмыстарға сұраныс пен ұсыныс</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2457"/>
        <w:gridCol w:w="1712"/>
        <w:gridCol w:w="1852"/>
        <w:gridCol w:w="1532"/>
        <w:gridCol w:w="1846"/>
        <w:gridCol w:w="1654"/>
        <w:gridCol w:w="1513"/>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тiзбесi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түрлерi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көлемi мен нақты жағдайлары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Қатысушылардың еңбегiне төленетiн ақының мөлшерi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сұраныс (адам 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ұсыныс (адам саны)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құжаттарды өңдеу жөніндегі техникалық жұмыстар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мың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округі әкімінің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округі әкімінің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округі әкімінің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 әкімінің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әкімінің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округі әкімінің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округі әкімінің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"Т.Көмекбаев ауылдық округі әкімінің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округі әкімінің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округі әкімі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Интернационал ауылдық округі әкімінің аппараты"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көгалдандыру жұмыстары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дана ағаш</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жұмыспен қамту және әлеуметтік бағдарламалар бөлімі"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мұрағаттар мен құжаттама басқармасы" мемлекеттік мекемесі (Қармақшы аудандық мұрағаты)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Қызылорда облыстық филиалы (Қармақшы аудандық бөлімшесі)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 аппаратының) Қызылорда облыстық сотының кеңсесі" мемлекеттік мекемесі</w:t>
            </w:r>
          </w:p>
          <w:p>
            <w:pPr>
              <w:spacing w:after="20"/>
              <w:ind w:left="20"/>
              <w:jc w:val="both"/>
            </w:pPr>
            <w:r>
              <w:rPr>
                <w:rFonts w:ascii="Times New Roman"/>
                <w:b w:val="false"/>
                <w:i w:val="false"/>
                <w:color w:val="000000"/>
                <w:sz w:val="20"/>
              </w:rPr>
              <w:t>(Қармақшы аудандық соты)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сот актілерін орындау Департаменті мемлекеттік мекемесінің Қармақшы ауданының аумақтық бөлім" филиалы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Қызылорда облыстық ішкі істер Департаментінің Қармақшы аудандық ішкі істер бөлімі"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"Қызылорда облысы Қармақшы ауданының қорғаныс істері жөніндегі бөлімі" республикалық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шақыру учаскесіне тіркеу, әскери қызметке шақыруды ұйымдастыруда техникалық көмек көрсету және шақыру қағаздарын тарату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мәдениет және тілдерді дамыту бөлімі"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жұмыспен қамту және әлеуметтік бағдарламалар бөлімінің Байқоңыр қаласы бойынша филиалы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Жұмыспен қамту орталығы"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орталықтандырылған кітапхана жүйесі"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Қызылорда облысы әділет Департаменті Байқоңыр қаласының әділет басқармасы"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"Қызылорда облысы Байқоңыр қаласының қорғаныс істері жөніндегі бөлімі" республикалық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шақыру учаскесіне тіркеу, әскери қызметке шақыруды ұйымдастыруда техникалық көмек көрсету және шақыру қағаздарын тарату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Байқоңыр қаласындағы өкілдігі" мемлекеттік мекемесі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дана құжат</w:t>
            </w:r>
          </w:p>
          <w:p>
            <w:pPr>
              <w:spacing w:after="20"/>
              <w:ind w:left="20"/>
              <w:jc w:val="both"/>
            </w:pPr>
            <w:r>
              <w:rPr>
                <w:rFonts w:ascii="Times New Roman"/>
                <w:b w:val="false"/>
                <w:i w:val="false"/>
                <w:color w:val="000000"/>
                <w:sz w:val="20"/>
              </w:rPr>
              <w:t>Толық емес жұмыс күнi жағдайында және икемдi график бойынша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 ҚР "Бюджет кодексіне" сәйкес ең төменгі жалақы мөлшері негізінде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