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19078" w14:textId="c3190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 Арал аудандық мәслихатының 2012 жылғы 19 желтоқсандағы N 65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Арал аудандық мәслихатының 2013 жылғы 02 мамырдағы N 93 шешімі. Қызылорда облысының Әділет департаментінде 2013 жылғы 06 мамырда N 4442 тіркелді. Қолданылу мерзімінің аяқталуына байланысты күші жойылды - (Қызылорда облысы Арал аудандық мәслихатының 2014 жылғы 27 наурыздағы N 03-16/97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(Қызылорда облысы Арал аудандық мәслихатының 27.03.2014 N 03-16/97 хатымен).</w:t>
      </w:r>
    </w:p>
    <w:bookmarkStart w:name="z1" w:id="0"/>
    <w:p>
      <w:pPr>
        <w:spacing w:after="0"/>
        <w:ind w:left="0"/>
        <w:jc w:val="both"/>
      </w:pPr>
      <w:r>
        <w:rPr>
          <w:rFonts w:ascii="Times New Roman"/>
          <w:b w:val="false"/>
          <w:i w:val="false"/>
          <w:color w:val="000000"/>
          <w:sz w:val="28"/>
        </w:rPr>
        <w:t>
      "Қазақстан Республикасының Бюджет кодексі" Қазақстан Республикасының 2008 жылғы 4 желтоқсандағы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Арал аудандық мәслихаты </w:t>
      </w:r>
      <w:r>
        <w:rPr>
          <w:rFonts w:ascii="Times New Roman"/>
          <w:b/>
          <w:i w:val="false"/>
          <w:color w:val="000000"/>
          <w:sz w:val="28"/>
        </w:rPr>
        <w:t>ШЕШЕМІЗ:</w:t>
      </w:r>
      <w:r>
        <w:br/>
      </w:r>
      <w:r>
        <w:rPr>
          <w:rFonts w:ascii="Times New Roman"/>
          <w:b w:val="false"/>
          <w:i w:val="false"/>
          <w:color w:val="000000"/>
          <w:sz w:val="28"/>
        </w:rPr>
        <w:t>
</w:t>
      </w:r>
      <w:r>
        <w:rPr>
          <w:rFonts w:ascii="Times New Roman"/>
          <w:b w:val="false"/>
          <w:i w:val="false"/>
          <w:color w:val="000000"/>
          <w:sz w:val="28"/>
        </w:rPr>
        <w:t>
      1. "2013-2015 жылдарға арналған аудандық бюджет туралы" Арал аудандық мәслихатының 2012 жылғы 19 желтоқсандағы кезекті он бірінші сессиясының </w:t>
      </w:r>
      <w:r>
        <w:rPr>
          <w:rFonts w:ascii="Times New Roman"/>
          <w:b w:val="false"/>
          <w:i w:val="false"/>
          <w:color w:val="000000"/>
          <w:sz w:val="28"/>
        </w:rPr>
        <w:t>N 65 шешіміне</w:t>
      </w:r>
      <w:r>
        <w:rPr>
          <w:rFonts w:ascii="Times New Roman"/>
          <w:b w:val="false"/>
          <w:i w:val="false"/>
          <w:color w:val="000000"/>
          <w:sz w:val="28"/>
        </w:rPr>
        <w:t xml:space="preserve"> (нормативтік құқықтық актілердің мемлекеттік тіркеу Тізілімінде 4389 нөмірімен тіркелген, аудандық "Толқын" газетінің 2013 жылғы 19 қаңтардағы N 6 санында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жаңа редакцияда жазылсын:</w:t>
      </w:r>
      <w:r>
        <w:br/>
      </w:r>
      <w:r>
        <w:rPr>
          <w:rFonts w:ascii="Times New Roman"/>
          <w:b w:val="false"/>
          <w:i w:val="false"/>
          <w:color w:val="000000"/>
          <w:sz w:val="28"/>
        </w:rPr>
        <w:t>
      "1) кірістер - 7 465 334 мың теңге, оның ішінде:</w:t>
      </w:r>
      <w:r>
        <w:br/>
      </w:r>
      <w:r>
        <w:rPr>
          <w:rFonts w:ascii="Times New Roman"/>
          <w:b w:val="false"/>
          <w:i w:val="false"/>
          <w:color w:val="000000"/>
          <w:sz w:val="28"/>
        </w:rPr>
        <w:t>
      салықтық түсімдер - 1 046 599 мың теңге;</w:t>
      </w:r>
      <w:r>
        <w:br/>
      </w:r>
      <w:r>
        <w:rPr>
          <w:rFonts w:ascii="Times New Roman"/>
          <w:b w:val="false"/>
          <w:i w:val="false"/>
          <w:color w:val="000000"/>
          <w:sz w:val="28"/>
        </w:rPr>
        <w:t>
      салықтық емес түсімдер - 6 386 мың теңге;</w:t>
      </w:r>
      <w:r>
        <w:br/>
      </w:r>
      <w:r>
        <w:rPr>
          <w:rFonts w:ascii="Times New Roman"/>
          <w:b w:val="false"/>
          <w:i w:val="false"/>
          <w:color w:val="000000"/>
          <w:sz w:val="28"/>
        </w:rPr>
        <w:t>
      негізгі капиталды сатудан түсетін түсімдер – 31 846 мың теңге;</w:t>
      </w:r>
      <w:r>
        <w:br/>
      </w:r>
      <w:r>
        <w:rPr>
          <w:rFonts w:ascii="Times New Roman"/>
          <w:b w:val="false"/>
          <w:i w:val="false"/>
          <w:color w:val="000000"/>
          <w:sz w:val="28"/>
        </w:rPr>
        <w:t>
      трансферттер түсімдері - 6 380 503 мың теңге;</w:t>
      </w:r>
      <w:r>
        <w:br/>
      </w:r>
      <w:r>
        <w:rPr>
          <w:rFonts w:ascii="Times New Roman"/>
          <w:b w:val="false"/>
          <w:i w:val="false"/>
          <w:color w:val="000000"/>
          <w:sz w:val="28"/>
        </w:rPr>
        <w:t>
      2) шығындар - 7 543 770 мың теңге;</w:t>
      </w:r>
      <w:r>
        <w:br/>
      </w:r>
      <w:r>
        <w:rPr>
          <w:rFonts w:ascii="Times New Roman"/>
          <w:b w:val="false"/>
          <w:i w:val="false"/>
          <w:color w:val="000000"/>
          <w:sz w:val="28"/>
        </w:rPr>
        <w:t>
      3) таза бюджеттік кредит беру - 23 300 мың теңге;</w:t>
      </w:r>
      <w:r>
        <w:br/>
      </w:r>
      <w:r>
        <w:rPr>
          <w:rFonts w:ascii="Times New Roman"/>
          <w:b w:val="false"/>
          <w:i w:val="false"/>
          <w:color w:val="000000"/>
          <w:sz w:val="28"/>
        </w:rPr>
        <w:t>
      бюджеттік кредиттер - 25 965 мың теңге;</w:t>
      </w:r>
      <w:r>
        <w:br/>
      </w:r>
      <w:r>
        <w:rPr>
          <w:rFonts w:ascii="Times New Roman"/>
          <w:b w:val="false"/>
          <w:i w:val="false"/>
          <w:color w:val="000000"/>
          <w:sz w:val="28"/>
        </w:rPr>
        <w:t>
      бюджеттік кредиттерді өтеу - 2 665 мың теңге;</w:t>
      </w:r>
      <w:r>
        <w:br/>
      </w:r>
      <w:r>
        <w:rPr>
          <w:rFonts w:ascii="Times New Roman"/>
          <w:b w:val="false"/>
          <w:i w:val="false"/>
          <w:color w:val="000000"/>
          <w:sz w:val="28"/>
        </w:rPr>
        <w:t>
      4) қаржы активтерімен жасалатын операциялар бойынша сальдо - 60 000 мың теңге;</w:t>
      </w:r>
      <w:r>
        <w:br/>
      </w:r>
      <w:r>
        <w:rPr>
          <w:rFonts w:ascii="Times New Roman"/>
          <w:b w:val="false"/>
          <w:i w:val="false"/>
          <w:color w:val="000000"/>
          <w:sz w:val="28"/>
        </w:rPr>
        <w:t>
      қаржы активтерін сатып алу - 60 000 мың теңге;</w:t>
      </w:r>
      <w:r>
        <w:br/>
      </w:r>
      <w:r>
        <w:rPr>
          <w:rFonts w:ascii="Times New Roman"/>
          <w:b w:val="false"/>
          <w:i w:val="false"/>
          <w:color w:val="000000"/>
          <w:sz w:val="28"/>
        </w:rPr>
        <w:t>
      мемлекеттік қаржы активтерін сатудан түсетін түсімдер - 0;</w:t>
      </w:r>
      <w:r>
        <w:br/>
      </w:r>
      <w:r>
        <w:rPr>
          <w:rFonts w:ascii="Times New Roman"/>
          <w:b w:val="false"/>
          <w:i w:val="false"/>
          <w:color w:val="000000"/>
          <w:sz w:val="28"/>
        </w:rPr>
        <w:t>
      5) бюджет тапшылығы (профициті)- - 161 736 мың теңге;</w:t>
      </w:r>
      <w:r>
        <w:br/>
      </w:r>
      <w:r>
        <w:rPr>
          <w:rFonts w:ascii="Times New Roman"/>
          <w:b w:val="false"/>
          <w:i w:val="false"/>
          <w:color w:val="000000"/>
          <w:sz w:val="28"/>
        </w:rPr>
        <w:t>
      6) бюджет тапшылығын қаржыландыру (профицитін пайдалану) - 161 736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5-1-тармақтың</w:t>
      </w:r>
      <w:r>
        <w:rPr>
          <w:rFonts w:ascii="Times New Roman"/>
          <w:b w:val="false"/>
          <w:i w:val="false"/>
          <w:color w:val="000000"/>
          <w:sz w:val="28"/>
        </w:rPr>
        <w:t xml:space="preserve"> 3), 4) тармақшалары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w:t>
      </w:r>
      <w:r>
        <w:br/>
      </w:r>
      <w:r>
        <w:rPr>
          <w:rFonts w:ascii="Times New Roman"/>
          <w:b w:val="false"/>
          <w:i w:val="false"/>
          <w:color w:val="000000"/>
          <w:sz w:val="28"/>
        </w:rPr>
        <w:t>
      мынадай мазмұндағы "</w:t>
      </w:r>
      <w:r>
        <w:rPr>
          <w:rFonts w:ascii="Times New Roman"/>
          <w:b w:val="false"/>
          <w:i w:val="false"/>
          <w:color w:val="000000"/>
          <w:sz w:val="28"/>
        </w:rPr>
        <w:t>5-2</w:t>
      </w:r>
      <w:r>
        <w:rPr>
          <w:rFonts w:ascii="Times New Roman"/>
          <w:b w:val="false"/>
          <w:i w:val="false"/>
          <w:color w:val="000000"/>
          <w:sz w:val="28"/>
        </w:rPr>
        <w:t>, </w:t>
      </w:r>
      <w:r>
        <w:rPr>
          <w:rFonts w:ascii="Times New Roman"/>
          <w:b w:val="false"/>
          <w:i w:val="false"/>
          <w:color w:val="000000"/>
          <w:sz w:val="28"/>
        </w:rPr>
        <w:t>5-3</w:t>
      </w:r>
      <w:r>
        <w:rPr>
          <w:rFonts w:ascii="Times New Roman"/>
          <w:b w:val="false"/>
          <w:i w:val="false"/>
          <w:color w:val="000000"/>
          <w:sz w:val="28"/>
        </w:rPr>
        <w:t>" тармақтармен толықтырылсын:</w:t>
      </w:r>
      <w:r>
        <w:br/>
      </w:r>
      <w:r>
        <w:rPr>
          <w:rFonts w:ascii="Times New Roman"/>
          <w:b w:val="false"/>
          <w:i w:val="false"/>
          <w:color w:val="000000"/>
          <w:sz w:val="28"/>
        </w:rPr>
        <w:t>
      "5-2. Облыстық бюджеттен ағымдағы нысаналы трансферттер есебінен өңірге қажет мамандықтар бойынша әлеуметтік тұрғыдан халықтың осал тобы қатарынан білім алушы студенттерге әлеуметтік көмек көрсетуге 6 190 мың теңге, елді мекендерді абаттандыруға 100 000 мың теңге бөлінгендігі ескерілсін.".</w:t>
      </w:r>
      <w:r>
        <w:br/>
      </w:r>
      <w:r>
        <w:rPr>
          <w:rFonts w:ascii="Times New Roman"/>
          <w:b w:val="false"/>
          <w:i w:val="false"/>
          <w:color w:val="000000"/>
          <w:sz w:val="28"/>
        </w:rPr>
        <w:t>
      "5-3. Облыстық бюджеттен нысаналы даму трансферттері есебінен қала көшелері жарықтарын қайта жаңғыртуға 201 312 мың теңге, Арал қаласындағы көпсалалы коммуналдық шаруашылығы кәсіпорнының жарғылық капиталын ұлғайтуға 60 000 мың теңге, Жақсықылыш кентінің ішкі су жүйесін кеңейту және қайта жаңғырту жұмыстарын толық аяқтауға 30 033 мың теңге, тұрғын үй салуға (кезекте тұрғандарға) 28 000 мың теңге бөлінгендігі ескерілсін.".</w:t>
      </w:r>
      <w:r>
        <w:br/>
      </w:r>
      <w:r>
        <w:rPr>
          <w:rFonts w:ascii="Times New Roman"/>
          <w:b w:val="false"/>
          <w:i w:val="false"/>
          <w:color w:val="000000"/>
          <w:sz w:val="28"/>
        </w:rPr>
        <w:t>
</w:t>
      </w:r>
      <w:r>
        <w:rPr>
          <w:rFonts w:ascii="Times New Roman"/>
          <w:b w:val="false"/>
          <w:i w:val="false"/>
          <w:color w:val="000000"/>
          <w:sz w:val="28"/>
        </w:rPr>
        <w:t>
      "2013-2015 жылдарға арналған аудандық бюджет туралы" Арал аудандық мәслихатының 2012 жылғы 19 желтоқсандағы кезекті он бірінші сессиясының N 65 шешімінің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7-қосымшалары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3-қосымшаларына</w:t>
      </w:r>
      <w:r>
        <w:rPr>
          <w:rFonts w:ascii="Times New Roman"/>
          <w:b w:val="false"/>
          <w:i w:val="false"/>
          <w:color w:val="000000"/>
          <w:sz w:val="28"/>
        </w:rPr>
        <w:t xml:space="preserve"> сәйкес жазылсын.</w:t>
      </w:r>
      <w:r>
        <w:br/>
      </w:r>
      <w:r>
        <w:rPr>
          <w:rFonts w:ascii="Times New Roman"/>
          <w:b w:val="false"/>
          <w:i w:val="false"/>
          <w:color w:val="000000"/>
          <w:sz w:val="28"/>
        </w:rPr>
        <w:t>
</w:t>
      </w:r>
      <w:r>
        <w:rPr>
          <w:rFonts w:ascii="Times New Roman"/>
          <w:b w:val="false"/>
          <w:i w:val="false"/>
          <w:color w:val="000000"/>
          <w:sz w:val="28"/>
        </w:rPr>
        <w:t>
      2. Осы шешім оның алғаш ресми жарияланған күннен бастап қолданысқа енгізіледі және 2013 жылғы 1 қаңтардан бастап пайда болған қатынастарға таралады.</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Арал аудандық мәслихатының</w:t>
      </w:r>
      <w:r>
        <w:br/>
      </w:r>
      <w:r>
        <w:rPr>
          <w:rFonts w:ascii="Times New Roman"/>
          <w:b w:val="false"/>
          <w:i w:val="false"/>
          <w:color w:val="000000"/>
          <w:sz w:val="28"/>
        </w:rPr>
        <w:t>
</w:t>
      </w:r>
      <w:r>
        <w:rPr>
          <w:rFonts w:ascii="Times New Roman"/>
          <w:b w:val="false"/>
          <w:i/>
          <w:color w:val="000000"/>
          <w:sz w:val="28"/>
        </w:rPr>
        <w:t>      кезектен тыс он бесінші</w:t>
      </w:r>
      <w:r>
        <w:br/>
      </w:r>
      <w:r>
        <w:rPr>
          <w:rFonts w:ascii="Times New Roman"/>
          <w:b w:val="false"/>
          <w:i w:val="false"/>
          <w:color w:val="000000"/>
          <w:sz w:val="28"/>
        </w:rPr>
        <w:t>
</w:t>
      </w:r>
      <w:r>
        <w:rPr>
          <w:rFonts w:ascii="Times New Roman"/>
          <w:b w:val="false"/>
          <w:i/>
          <w:color w:val="000000"/>
          <w:sz w:val="28"/>
        </w:rPr>
        <w:t>      сессиясының төрағасы                        Б. Турахметов</w:t>
      </w:r>
    </w:p>
    <w:p>
      <w:pPr>
        <w:spacing w:after="0"/>
        <w:ind w:left="0"/>
        <w:jc w:val="both"/>
      </w:pPr>
      <w:r>
        <w:rPr>
          <w:rFonts w:ascii="Times New Roman"/>
          <w:b w:val="false"/>
          <w:i/>
          <w:color w:val="000000"/>
          <w:sz w:val="28"/>
        </w:rPr>
        <w:t>      Арал аудандық</w:t>
      </w:r>
      <w:r>
        <w:br/>
      </w:r>
      <w:r>
        <w:rPr>
          <w:rFonts w:ascii="Times New Roman"/>
          <w:b w:val="false"/>
          <w:i w:val="false"/>
          <w:color w:val="000000"/>
          <w:sz w:val="28"/>
        </w:rPr>
        <w:t>
</w:t>
      </w:r>
      <w:r>
        <w:rPr>
          <w:rFonts w:ascii="Times New Roman"/>
          <w:b w:val="false"/>
          <w:i/>
          <w:color w:val="000000"/>
          <w:sz w:val="28"/>
        </w:rPr>
        <w:t>      мәслихатының хатшысы                        К. Данабай</w:t>
      </w:r>
    </w:p>
    <w:p>
      <w:pPr>
        <w:spacing w:after="0"/>
        <w:ind w:left="0"/>
        <w:jc w:val="both"/>
      </w:pPr>
      <w:r>
        <w:rPr>
          <w:rFonts w:ascii="Times New Roman"/>
          <w:b w:val="false"/>
          <w:i w:val="false"/>
          <w:color w:val="000000"/>
          <w:sz w:val="28"/>
        </w:rPr>
        <w:t>      2013 жылғы "02" мамырдағы N 93</w:t>
      </w:r>
      <w:r>
        <w:br/>
      </w:r>
      <w:r>
        <w:rPr>
          <w:rFonts w:ascii="Times New Roman"/>
          <w:b w:val="false"/>
          <w:i w:val="false"/>
          <w:color w:val="000000"/>
          <w:sz w:val="28"/>
        </w:rPr>
        <w:t>
      Арал аудандық мәслихатының</w:t>
      </w:r>
      <w:r>
        <w:br/>
      </w:r>
      <w:r>
        <w:rPr>
          <w:rFonts w:ascii="Times New Roman"/>
          <w:b w:val="false"/>
          <w:i w:val="false"/>
          <w:color w:val="000000"/>
          <w:sz w:val="28"/>
        </w:rPr>
        <w:t>
      кезектен тыс он бесінші сессиясының</w:t>
      </w:r>
      <w:r>
        <w:br/>
      </w:r>
      <w:r>
        <w:rPr>
          <w:rFonts w:ascii="Times New Roman"/>
          <w:b w:val="false"/>
          <w:i w:val="false"/>
          <w:color w:val="000000"/>
          <w:sz w:val="28"/>
        </w:rPr>
        <w:t>
      шешіміне 1-қосымша</w:t>
      </w:r>
    </w:p>
    <w:p>
      <w:pPr>
        <w:spacing w:after="0"/>
        <w:ind w:left="0"/>
        <w:jc w:val="both"/>
      </w:pPr>
      <w:r>
        <w:rPr>
          <w:rFonts w:ascii="Times New Roman"/>
          <w:b w:val="false"/>
          <w:i w:val="false"/>
          <w:color w:val="000000"/>
          <w:sz w:val="28"/>
        </w:rPr>
        <w:t>      2012 жылғы 19 желтоқсандағы N 65</w:t>
      </w:r>
      <w:r>
        <w:br/>
      </w:r>
      <w:r>
        <w:rPr>
          <w:rFonts w:ascii="Times New Roman"/>
          <w:b w:val="false"/>
          <w:i w:val="false"/>
          <w:color w:val="000000"/>
          <w:sz w:val="28"/>
        </w:rPr>
        <w:t>
      Арал аудандық мәслихатының</w:t>
      </w:r>
      <w:r>
        <w:br/>
      </w:r>
      <w:r>
        <w:rPr>
          <w:rFonts w:ascii="Times New Roman"/>
          <w:b w:val="false"/>
          <w:i w:val="false"/>
          <w:color w:val="000000"/>
          <w:sz w:val="28"/>
        </w:rPr>
        <w:t>
      кезекті он бірінші сессиясының</w:t>
      </w:r>
      <w:r>
        <w:br/>
      </w:r>
      <w:r>
        <w:rPr>
          <w:rFonts w:ascii="Times New Roman"/>
          <w:b w:val="false"/>
          <w:i w:val="false"/>
          <w:color w:val="000000"/>
          <w:sz w:val="28"/>
        </w:rPr>
        <w:t>
      шешіміне 1-қосымша</w:t>
      </w:r>
    </w:p>
    <w:bookmarkStart w:name="z9" w:id="1"/>
    <w:p>
      <w:pPr>
        <w:spacing w:after="0"/>
        <w:ind w:left="0"/>
        <w:jc w:val="left"/>
      </w:pPr>
      <w:r>
        <w:rPr>
          <w:rFonts w:ascii="Times New Roman"/>
          <w:b/>
          <w:i w:val="false"/>
          <w:color w:val="000000"/>
        </w:rPr>
        <w:t xml:space="preserve">        
2013 жылға арналған аудан бюджеті</w:t>
      </w:r>
    </w:p>
    <w:bookmarkEnd w:id="1"/>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
        <w:gridCol w:w="1092"/>
        <w:gridCol w:w="852"/>
        <w:gridCol w:w="7796"/>
        <w:gridCol w:w="2369"/>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Санаты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2013 жыл сомасы
</w:t>
            </w:r>
          </w:p>
        </w:tc>
      </w:tr>
      <w:tr>
        <w:trPr>
          <w:trHeight w:val="25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Сыныбы </w:t>
            </w:r>
          </w:p>
        </w:tc>
      </w:tr>
      <w:tr>
        <w:trPr>
          <w:trHeight w:val="25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18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7 465 334</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1 046 599</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323 428</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323 428</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268 370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268 370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429 799</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377 900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10 825</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40 324</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20 488</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4 596</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4 514</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4 514</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6 386</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1 054</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түсетін түсімдер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31 846</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31 846</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14 900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16 946</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6 380 503</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6 380 503</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6 380 503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2013 жыл сомасы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7 543 770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413 040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369 935</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19 988</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19 359</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86 849</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84 251</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2 598</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263 098</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262 022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1 076</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21 067</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21 067</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бюджеттің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17 963</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2 466</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22 038</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22 038</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21 187</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4 733</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3 995</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3 995</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3 995</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4 734 255</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577 263</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577 263</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441 567</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135 696</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4 034 809</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4 033 629</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3 941 747</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91 882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122 183</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122 183</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26 504</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27 349</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16 876</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47 806</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1 157</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1 157</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1 157</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1 157</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496 602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456 198</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456 198</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99 672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8 808</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10 893</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34 927</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75 202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жылғы 29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31 400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147 577</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қызметін көрсетуін, жеке көмекшілерімен қамтамасыз ету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30 304</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15 224</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40 404</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40 404</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38 141</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1 894</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1 194 394</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252 523</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151 326</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17 200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134 126</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101 197</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100 869</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788 383</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202 669</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1 357</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201 312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585 714</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4 353</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581 361</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153 488</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132 850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11 604</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23 575</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97 671</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20 638</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20 638</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345 490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144 221</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144 221</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144 221</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68 178</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22 357</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14 168</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8 189</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45 821</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45 821</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91 334</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76 371</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74 837</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1 534</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14 963</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7 963</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41 757</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13 804</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11 278</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2 526</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15 327</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12 793</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1 534</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12 626</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9 796</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155 176</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40 262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17 591</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12 833</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4 608</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1 533</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1 533</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21 138</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9 185</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5 895</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3 638</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10 579</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10 579</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10 572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мен жер қатынастары саласындағы өзге де қызметтер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104 335</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104 335</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104 335</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22 537</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22 537</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12 694</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12 204</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9 843</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9 672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56 141</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56 141</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56 141</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46 916</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9 225</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68 075</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9 756</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9 756</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кәсіпкерлік пен өнеркәсіпті дамыту саласындағы мемлекеттік саясатты іске асыру жөніндегі қызметтер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9 463</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58 319</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29 561</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29 561</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11 923</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11 923</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16 835</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15 250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1 585</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50 334</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50 334</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50 334</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45 870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4 464</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23 300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2 665</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2 665</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2 665</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2 665</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- 161 736</w:t>
            </w:r>
          </w:p>
        </w:tc>
      </w:tr>
      <w:tr>
        <w:trPr>
          <w:trHeight w:val="7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161 736</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4 036</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4 036</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4 036</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4 036</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қаражаттарының пайдаланылатын қалдықтары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139 807</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139 807</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139 807</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139 807</w:t>
            </w:r>
          </w:p>
        </w:tc>
      </w:tr>
    </w:tbl>
    <w:p>
      <w:pPr>
        <w:spacing w:after="0"/>
        <w:ind w:left="0"/>
        <w:jc w:val="both"/>
      </w:pPr>
      <w:r>
        <w:rPr>
          <w:rFonts w:ascii="Times New Roman"/>
          <w:b w:val="false"/>
          <w:i w:val="false"/>
          <w:color w:val="000000"/>
          <w:sz w:val="28"/>
        </w:rPr>
        <w:t>      2013 жылғы "02" мамырдағы N 93</w:t>
      </w:r>
      <w:r>
        <w:br/>
      </w:r>
      <w:r>
        <w:rPr>
          <w:rFonts w:ascii="Times New Roman"/>
          <w:b w:val="false"/>
          <w:i w:val="false"/>
          <w:color w:val="000000"/>
          <w:sz w:val="28"/>
        </w:rPr>
        <w:t>
      Арал аудандық мәслихатының</w:t>
      </w:r>
      <w:r>
        <w:br/>
      </w:r>
      <w:r>
        <w:rPr>
          <w:rFonts w:ascii="Times New Roman"/>
          <w:b w:val="false"/>
          <w:i w:val="false"/>
          <w:color w:val="000000"/>
          <w:sz w:val="28"/>
        </w:rPr>
        <w:t>
      кезектен тыс он бесінші сессиясының</w:t>
      </w:r>
      <w:r>
        <w:br/>
      </w:r>
      <w:r>
        <w:rPr>
          <w:rFonts w:ascii="Times New Roman"/>
          <w:b w:val="false"/>
          <w:i w:val="false"/>
          <w:color w:val="000000"/>
          <w:sz w:val="28"/>
        </w:rPr>
        <w:t>
      шешіміне 2-қосымша</w:t>
      </w:r>
    </w:p>
    <w:p>
      <w:pPr>
        <w:spacing w:after="0"/>
        <w:ind w:left="0"/>
        <w:jc w:val="both"/>
      </w:pPr>
      <w:r>
        <w:rPr>
          <w:rFonts w:ascii="Times New Roman"/>
          <w:b w:val="false"/>
          <w:i w:val="false"/>
          <w:color w:val="000000"/>
          <w:sz w:val="28"/>
        </w:rPr>
        <w:t>      2012 жылғы 19 желтоқсандағы N 65</w:t>
      </w:r>
      <w:r>
        <w:br/>
      </w:r>
      <w:r>
        <w:rPr>
          <w:rFonts w:ascii="Times New Roman"/>
          <w:b w:val="false"/>
          <w:i w:val="false"/>
          <w:color w:val="000000"/>
          <w:sz w:val="28"/>
        </w:rPr>
        <w:t>
      Арал аудандық мәслихатының</w:t>
      </w:r>
      <w:r>
        <w:br/>
      </w:r>
      <w:r>
        <w:rPr>
          <w:rFonts w:ascii="Times New Roman"/>
          <w:b w:val="false"/>
          <w:i w:val="false"/>
          <w:color w:val="000000"/>
          <w:sz w:val="28"/>
        </w:rPr>
        <w:t>
      кезекті он бірінші сессиясының</w:t>
      </w:r>
      <w:r>
        <w:br/>
      </w:r>
      <w:r>
        <w:rPr>
          <w:rFonts w:ascii="Times New Roman"/>
          <w:b w:val="false"/>
          <w:i w:val="false"/>
          <w:color w:val="000000"/>
          <w:sz w:val="28"/>
        </w:rPr>
        <w:t>
      шешіміне 4-қосымша</w:t>
      </w:r>
    </w:p>
    <w:bookmarkStart w:name="z10" w:id="2"/>
    <w:p>
      <w:pPr>
        <w:spacing w:after="0"/>
        <w:ind w:left="0"/>
        <w:jc w:val="left"/>
      </w:pPr>
      <w:r>
        <w:rPr>
          <w:rFonts w:ascii="Times New Roman"/>
          <w:b/>
          <w:i w:val="false"/>
          <w:color w:val="000000"/>
        </w:rPr>
        <w:t xml:space="preserve">        
Аудандағы қала, кент, ауылдық округтердің бюджеттік бағдарламалары бойынша 2013 жылға арналған шығындар көлемі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
        <w:gridCol w:w="4298"/>
        <w:gridCol w:w="1524"/>
        <w:gridCol w:w="1722"/>
        <w:gridCol w:w="1517"/>
        <w:gridCol w:w="1508"/>
        <w:gridCol w:w="1511"/>
        <w:gridCol w:w="1715"/>
        <w:gridCol w:w="1508"/>
        <w:gridCol w:w="1517"/>
        <w:gridCol w:w="1511"/>
        <w:gridCol w:w="1672"/>
      </w:tblGrid>
      <w:tr>
        <w:trPr>
          <w:trHeight w:val="433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КБК – (123001000) Қаладағы аудан, аудандық маңызы бар қаланың, кент, ауыл (село), ауылдық (селолық) округ әкімінің қызметін қамтамасыз ету жөніндегі қызметтер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(123002000) Ерекше жағдайларда сырқаты ауыр адамдарды дәрігерлік көмек көрсететін ең жақын денсаулық сақтау ұйымына жеткізуді ұйымдастыру</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(123005000) Ауылдық (селолық) жерлерде балаларды мектепке дейін тегін алып баруды және кері алып келуді ұйымдастыру</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(123008000) Елді мекендердің көшелерін жарықтандыру</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(123009000) Елдi мекендердiң санитариясын қамтамасыз ету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(123011000) Елді мекендерді абаттандыру мен көгалдандыру</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(123022000) Мемлекеттік органның күрделі шығыстары</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(123040000) "Өңірлерді дамыту" Бағдарламасы шеңберінде өңірлерді экономикалық дамытуға жәрдемдесу бойынша шараларды іске ас</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(123065000) Заңды тұлғалардың жарғылық капиталын қалыптастыру немесе ұлғайту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жинағы</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әкімі аппараты</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38 135</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11 461</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21 546</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97 096</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228 613</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Сексеуіл кенті әкімінің аппараты</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17 695</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18 180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Жақсықылыш кенті әкімімінң аппараты</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10 656</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10 913</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Аралқұм ауылдық округі әкімінің аппараты</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9 200</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11 278</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Аманөткел ауылдық округі әкімінің аппараты</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10 401</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12 919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
        <w:gridCol w:w="4547"/>
        <w:gridCol w:w="1574"/>
        <w:gridCol w:w="1810"/>
        <w:gridCol w:w="1339"/>
        <w:gridCol w:w="1339"/>
        <w:gridCol w:w="1340"/>
        <w:gridCol w:w="1810"/>
        <w:gridCol w:w="1340"/>
        <w:gridCol w:w="1532"/>
        <w:gridCol w:w="1576"/>
        <w:gridCol w:w="1769"/>
      </w:tblGrid>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 ауылдық округі әкімінің аппараты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9 427</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11 537</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ауылдық округі әкімінің аппараты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9 707</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11 849</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Жаңақұрылыс ауылдық округі әкімінің аппараты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10 314</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12 457</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Қаратерең ауылдық округі әкімінің аппараты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9 792</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12 421</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Жіңішкеқұм ауылдық округі әкімінің аппараты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9 895</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12 128</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Қарақұм ауылдық округі әкімінің аппараты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9 235</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9 315</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Құланды ауылдық округі әкімінің аппараты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9 981</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12 265</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Қамыстыбас ауылдық округі әкімінің аппараты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9 800</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10 008</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 ауылдық округі әкімінің аппараты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9 109</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11 359</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Мергенсай ауылдық округі әкімінің аппараты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9 497</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11 640</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Бекбауыл ауылдық округі әкімінің аппараты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9 040</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11 377</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Қосаман ауылдық округі әкімінің аппараты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8 823</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11 607</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Ақирек ауылдық округі әкімінің аппараты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8 883</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8 996</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Қосжар ауылдық округі әкімінің аппараты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7 155</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9 259</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Сазды ауылдық округі әкімінің аппараты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8 515</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10 764</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Атанши ауылдық округі әкімінің аппараты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10 124</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10 408</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Сапақ ауылдық округі әкімінің аппараты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8 755</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8 820</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Жетес би ауылдық округі әкімінің аппараты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9 241</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9 343</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Беларан ауылдық округі әкімінің аппараты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8 642</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1 561</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10 390</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262 022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1 157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1 180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11 604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23 575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97 671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1 076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29 561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60 000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487 846
</w:t>
            </w:r>
          </w:p>
        </w:tc>
      </w:tr>
    </w:tbl>
    <w:p>
      <w:pPr>
        <w:spacing w:after="0"/>
        <w:ind w:left="0"/>
        <w:jc w:val="both"/>
      </w:pPr>
      <w:r>
        <w:rPr>
          <w:rFonts w:ascii="Times New Roman"/>
          <w:b w:val="false"/>
          <w:i w:val="false"/>
          <w:color w:val="000000"/>
          <w:sz w:val="28"/>
        </w:rPr>
        <w:t>      2013 жылғы "02" мамырдағы N 93</w:t>
      </w:r>
      <w:r>
        <w:br/>
      </w:r>
      <w:r>
        <w:rPr>
          <w:rFonts w:ascii="Times New Roman"/>
          <w:b w:val="false"/>
          <w:i w:val="false"/>
          <w:color w:val="000000"/>
          <w:sz w:val="28"/>
        </w:rPr>
        <w:t>
      Арал аудандық мәслихатының</w:t>
      </w:r>
      <w:r>
        <w:br/>
      </w:r>
      <w:r>
        <w:rPr>
          <w:rFonts w:ascii="Times New Roman"/>
          <w:b w:val="false"/>
          <w:i w:val="false"/>
          <w:color w:val="000000"/>
          <w:sz w:val="28"/>
        </w:rPr>
        <w:t>
      кезектен тыс он бесінші сессиясының</w:t>
      </w:r>
      <w:r>
        <w:br/>
      </w:r>
      <w:r>
        <w:rPr>
          <w:rFonts w:ascii="Times New Roman"/>
          <w:b w:val="false"/>
          <w:i w:val="false"/>
          <w:color w:val="000000"/>
          <w:sz w:val="28"/>
        </w:rPr>
        <w:t>
      шешіміне 3-қосымша</w:t>
      </w:r>
    </w:p>
    <w:p>
      <w:pPr>
        <w:spacing w:after="0"/>
        <w:ind w:left="0"/>
        <w:jc w:val="both"/>
      </w:pPr>
      <w:r>
        <w:rPr>
          <w:rFonts w:ascii="Times New Roman"/>
          <w:b w:val="false"/>
          <w:i w:val="false"/>
          <w:color w:val="000000"/>
          <w:sz w:val="28"/>
        </w:rPr>
        <w:t>      2012 жылғы 19 желтоқсандағы N 65</w:t>
      </w:r>
      <w:r>
        <w:br/>
      </w:r>
      <w:r>
        <w:rPr>
          <w:rFonts w:ascii="Times New Roman"/>
          <w:b w:val="false"/>
          <w:i w:val="false"/>
          <w:color w:val="000000"/>
          <w:sz w:val="28"/>
        </w:rPr>
        <w:t>
      Арал аудандық мәслихатының</w:t>
      </w:r>
      <w:r>
        <w:br/>
      </w:r>
      <w:r>
        <w:rPr>
          <w:rFonts w:ascii="Times New Roman"/>
          <w:b w:val="false"/>
          <w:i w:val="false"/>
          <w:color w:val="000000"/>
          <w:sz w:val="28"/>
        </w:rPr>
        <w:t>
      кезекті он бірінші сессиясының</w:t>
      </w:r>
      <w:r>
        <w:br/>
      </w:r>
      <w:r>
        <w:rPr>
          <w:rFonts w:ascii="Times New Roman"/>
          <w:b w:val="false"/>
          <w:i w:val="false"/>
          <w:color w:val="000000"/>
          <w:sz w:val="28"/>
        </w:rPr>
        <w:t>
      шешіміне 7-қосымша</w:t>
      </w:r>
    </w:p>
    <w:bookmarkStart w:name="z11" w:id="3"/>
    <w:p>
      <w:pPr>
        <w:spacing w:after="0"/>
        <w:ind w:left="0"/>
        <w:jc w:val="left"/>
      </w:pPr>
      <w:r>
        <w:rPr>
          <w:rFonts w:ascii="Times New Roman"/>
          <w:b/>
          <w:i w:val="false"/>
          <w:color w:val="000000"/>
        </w:rPr>
        <w:t xml:space="preserve">        
2013-2015 жылдарға арналған аудан бюджетінің бюджеттік даму бағдарламасының және заңды тұлғалардың жарғылық капиталын қалыптастыру немесе ұлғайту тізбесі</w:t>
      </w:r>
    </w:p>
    <w:bookmarkEnd w:id="3"/>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
        <w:gridCol w:w="892"/>
        <w:gridCol w:w="725"/>
        <w:gridCol w:w="4848"/>
        <w:gridCol w:w="2294"/>
        <w:gridCol w:w="1667"/>
        <w:gridCol w:w="1898"/>
      </w:tblGrid>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2013 жыл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2014 жыл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2015 жыл
</w:t>
            </w:r>
          </w:p>
        </w:tc>
      </w:tr>
      <w:tr>
        <w:trPr>
          <w:trHeight w:val="15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r>
      <w:tr>
        <w:trPr>
          <w:trHeight w:val="15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 </w:t>
            </w:r>
          </w:p>
        </w:tc>
      </w:tr>
      <w:tr>
        <w:trPr>
          <w:trHeight w:val="15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1 176 619</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45 533</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45 533</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1 022 349</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235 323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134 126</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134 126</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101 197</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100 869</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787 026</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201 312</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201 312</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585 714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581 361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45 821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45 821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45 821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45 821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46 916</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46 916</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46 916</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46 916</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