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9c75" w14:textId="6c19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2013 жылғы 21 қаңтардағы N 8 қаулысы. Қызылорда облысының Әділет департаментінде 2013 жылғы 22 ақпанда N 4411 тіркелді. Күші жойылды - Қызылорда облысы Арал ауданы әкімдігінің 2014 жылғы 22 қаңтардағы N 10-қ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22.01.2014 N 10-қ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Республикасының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 Раймбетовке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       Н.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"21"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036"/>
        <w:gridCol w:w="4619"/>
        <w:gridCol w:w="3431"/>
        <w:gridCol w:w="3432"/>
        <w:gridCol w:w="1660"/>
        <w:gridCol w:w="1658"/>
        <w:gridCol w:w="1472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мәслихаты"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білім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мәдениет және тілдерді дамыту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сәулет және қала құрылысы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жер қатынастары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құрылыс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жұмыспен қамту және әлеуметтік бағдарламалар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ішкі саясат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тұрғын үй- коммуналдық шаруашылығы, жолаушылар көлігі және автомобиль жолдары"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кәсіпкерлік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экономика және бюджеттік жоспарлау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қаржы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ауыл шаруашылығы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дене шынықтыру және спорт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облыстық прокуратура" мемлекеттік мекемесі, Арал аудандық прокуратурасы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Қызылорда облыстық сотының кеңсесі" мемлекеттік мекемесі, Арал аудандық соты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"Сексеуіл кенті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"Жақсықылыш кенті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"Аманөткел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"Ақирек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"Аралқұм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"Атанши ауылдық округі әкімінің аппараты" мемлекеттік мекемесі</w:t>
            </w:r>
          </w:p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"Бекбауыл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"Беларан ауылдық округі әкімі аппараты" ме 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"Бөген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метр,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"Сазды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"Сапақ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"Қарақұм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"Қаратерең ауылдық округі әкімінің аппараты" мемлекеттік мекемесі</w:t>
            </w:r>
          </w:p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"Қамыстыбас ауылдық округі әкімі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"Құланды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"Қосаман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"Қосжар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"Жіңішкеқұм ауылдық округі әкімінің аппараты" мемлекеттік мекемесі</w:t>
            </w:r>
          </w:p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"Жаңақұрылыс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"Жетес би ауылдық округі әкімі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мемлекеттік мекемесі</w:t>
            </w:r>
          </w:p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"Мергенсай ауылдық округі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қаласы әкімінің аппараты"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қалалық шаруашылық жүргізу құқығындағы көпсалалы коммуналдық мемлекеттік кәсіпорыны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және санитарлық тазарту жөніндегі жұмыстар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Қызылорда облысының әділет Департаменті Арал ауданының әділет басқармасы"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бойынша "Халыққа қызмет көрсету орталығы" Республикалық мемлекеттік кәсіпорынның филиалы, Арал аудандық бөлімі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филиалы, Арал аудандық бөлімі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Қызылорда облысы бойынша Салық департаментінің Арал ауданы бойынша Салық басқармасы"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департаменті" мемлекеттік мекемесі, Арал аудандық бөлімі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ішкі істер департаменті Арал ауданының ішкі істер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Қызылорда облысының Төтенше жағдайлар департаменті Арал ауданының Төтенше жағдайлар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Арал ауданының Қорғаныс істері жөніндегі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департаменті" мемлекеттік мекемесі, Арал аудандық бөлімі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мұрағаты"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 сот актілерін орындау Департаментінің Арал ауданының аумақтық бөлімі" филиалы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жұмыспен қамту орталығы"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аудандық ветеринария бөлімі" мемлекеттік мекемесі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дене шынықтыру және спорт бөлімінің "Спорт клубы" мемлекеттік коммуналдық қазыналық кәсіпорны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көбейту және тарату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 толық емес жұмыс күні жағдайында және икемді график бойынша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"Бюджет кодексіне" сәйкес ең төменгі жалақы мөлшері негізінде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