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9c09" w14:textId="d909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қалалық бюджет туралы" Қызылорда қалалық мәслихатының 2012 жылғы 20 желтоқсандағы N 12/2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2013 жылғы 29 сәуірдегі N 16/2 шешімі. Қызылорда облысының Әділет департаментінде 2013 жылғы 30 сәуірде N 4437 болып тіркелді. Қолданылу мерзімінің аяқталуына байланысты күші жойылды - (Қызылорда қалалық мәслихатының 2014 жылғы 15 сәуірдегі N 259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қалалық мәслихатының 15.04.2014 N 259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Кодексінің 106-бабының </w:t>
      </w:r>
      <w:r>
        <w:rPr>
          <w:rFonts w:ascii="Times New Roman"/>
          <w:b w:val="false"/>
          <w:i w:val="false"/>
          <w:color w:val="000000"/>
          <w:sz w:val="28"/>
        </w:rPr>
        <w:t>2-тармақшасына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қалалық бюджет туралы" Қызылорда қалалық мәслихатының 2012 жылғы 20 желтоқсандағы </w:t>
      </w:r>
      <w:r>
        <w:rPr>
          <w:rFonts w:ascii="Times New Roman"/>
          <w:b w:val="false"/>
          <w:i w:val="false"/>
          <w:color w:val="000000"/>
          <w:sz w:val="28"/>
        </w:rPr>
        <w:t>N 12/2 шешіміне</w:t>
      </w:r>
      <w:r>
        <w:rPr>
          <w:rFonts w:ascii="Times New Roman"/>
          <w:b w:val="false"/>
          <w:i w:val="false"/>
          <w:color w:val="000000"/>
          <w:sz w:val="28"/>
        </w:rPr>
        <w:t xml:space="preserve"> (Нормативтік құқықтық актілерді мемлекеттік тіркеу тізілімінде N 4378 тіркелген, 2012 жылғы 28 желтоқсандағы N 55 "Ақмешіт ақшамы" газетінде, 2012 жылғы 28 желтоқсандағы N 53 "Ел тілегі"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1) тармақшасы жаңа редакцияда жазылсын:</w:t>
      </w:r>
      <w:r>
        <w:br/>
      </w:r>
      <w:r>
        <w:rPr>
          <w:rFonts w:ascii="Times New Roman"/>
          <w:b w:val="false"/>
          <w:i w:val="false"/>
          <w:color w:val="000000"/>
          <w:sz w:val="28"/>
        </w:rPr>
        <w:t>
      "1) кірістер – 27 813 283 мың теңге, оның ішінде:</w:t>
      </w:r>
      <w:r>
        <w:br/>
      </w:r>
      <w:r>
        <w:rPr>
          <w:rFonts w:ascii="Times New Roman"/>
          <w:b w:val="false"/>
          <w:i w:val="false"/>
          <w:color w:val="000000"/>
          <w:sz w:val="28"/>
        </w:rPr>
        <w:t>
      салықтық түсімдер – 7 443 345 мың теңге;</w:t>
      </w:r>
      <w:r>
        <w:br/>
      </w:r>
      <w:r>
        <w:rPr>
          <w:rFonts w:ascii="Times New Roman"/>
          <w:b w:val="false"/>
          <w:i w:val="false"/>
          <w:color w:val="000000"/>
          <w:sz w:val="28"/>
        </w:rPr>
        <w:t>
      салықтық емес түсімдер – 47 599 мың теңге;</w:t>
      </w:r>
      <w:r>
        <w:br/>
      </w:r>
      <w:r>
        <w:rPr>
          <w:rFonts w:ascii="Times New Roman"/>
          <w:b w:val="false"/>
          <w:i w:val="false"/>
          <w:color w:val="000000"/>
          <w:sz w:val="28"/>
        </w:rPr>
        <w:t>
      негізгі капиталды сатудан түсетін түсімдер – 750 296 мың теңге;</w:t>
      </w:r>
      <w:r>
        <w:br/>
      </w:r>
      <w:r>
        <w:rPr>
          <w:rFonts w:ascii="Times New Roman"/>
          <w:b w:val="false"/>
          <w:i w:val="false"/>
          <w:color w:val="000000"/>
          <w:sz w:val="28"/>
        </w:rPr>
        <w:t>
      трансферттердің түсімдері – 19 572 043 мың теңге, оның ішінде субвенция көлемі 3 613 100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2) тармақшасы жаңа редакцияда жазылсын:</w:t>
      </w:r>
      <w:r>
        <w:br/>
      </w:r>
      <w:r>
        <w:rPr>
          <w:rFonts w:ascii="Times New Roman"/>
          <w:b w:val="false"/>
          <w:i w:val="false"/>
          <w:color w:val="000000"/>
          <w:sz w:val="28"/>
        </w:rPr>
        <w:t>
      "2) шығындар – 28 290 076,8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5) тармақшасы жаңа редакцияда жазылсын:</w:t>
      </w:r>
      <w:r>
        <w:br/>
      </w:r>
      <w:r>
        <w:rPr>
          <w:rFonts w:ascii="Times New Roman"/>
          <w:b w:val="false"/>
          <w:i w:val="false"/>
          <w:color w:val="000000"/>
          <w:sz w:val="28"/>
        </w:rPr>
        <w:t>
      "5) бюджет тапшылығы (профициті) – - 1 958 773,8 мың теңге;".</w:t>
      </w:r>
      <w:r>
        <w:br/>
      </w:r>
      <w:r>
        <w:rPr>
          <w:rFonts w:ascii="Times New Roman"/>
          <w:b w:val="false"/>
          <w:i w:val="false"/>
          <w:color w:val="000000"/>
          <w:sz w:val="28"/>
        </w:rPr>
        <w:t>
      аталған шешімнің </w:t>
      </w:r>
      <w:r>
        <w:rPr>
          <w:rFonts w:ascii="Times New Roman"/>
          <w:b w:val="false"/>
          <w:i w:val="false"/>
          <w:color w:val="000000"/>
          <w:sz w:val="28"/>
        </w:rPr>
        <w:t>1-тармағының</w:t>
      </w:r>
      <w:r>
        <w:rPr>
          <w:rFonts w:ascii="Times New Roman"/>
          <w:b w:val="false"/>
          <w:i w:val="false"/>
          <w:color w:val="000000"/>
          <w:sz w:val="28"/>
        </w:rPr>
        <w:t xml:space="preserve"> 6) тармақшасы жаңа редакцияда жазылсын:</w:t>
      </w:r>
      <w:r>
        <w:br/>
      </w:r>
      <w:r>
        <w:rPr>
          <w:rFonts w:ascii="Times New Roman"/>
          <w:b w:val="false"/>
          <w:i w:val="false"/>
          <w:color w:val="000000"/>
          <w:sz w:val="28"/>
        </w:rPr>
        <w:t>
      "6) бюджет тапшылығын қаржыландыру (профицитті пайдалану) – 1 958 773,8 мың теңге;</w:t>
      </w:r>
      <w:r>
        <w:br/>
      </w:r>
      <w:r>
        <w:rPr>
          <w:rFonts w:ascii="Times New Roman"/>
          <w:b w:val="false"/>
          <w:i w:val="false"/>
          <w:color w:val="000000"/>
          <w:sz w:val="28"/>
        </w:rPr>
        <w:t>
      қарыздар түсімі – 1 669 549 мың теңге;</w:t>
      </w:r>
      <w:r>
        <w:br/>
      </w:r>
      <w:r>
        <w:rPr>
          <w:rFonts w:ascii="Times New Roman"/>
          <w:b w:val="false"/>
          <w:i w:val="false"/>
          <w:color w:val="000000"/>
          <w:sz w:val="28"/>
        </w:rPr>
        <w:t>
      қарыздарды өтеу – 587 593 мың теңге;</w:t>
      </w:r>
      <w:r>
        <w:br/>
      </w:r>
      <w:r>
        <w:rPr>
          <w:rFonts w:ascii="Times New Roman"/>
          <w:b w:val="false"/>
          <w:i w:val="false"/>
          <w:color w:val="000000"/>
          <w:sz w:val="28"/>
        </w:rPr>
        <w:t>
      бюджет қаражатының пайдаланылатын қалдықтары - 876 817,8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оның алғаш ресми жарияланған күннен бастап қолданысқа енгізіледі және 2013 жылғы 1 қаңтардан бастап пайда болған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Қалалық мәслихаттың кезектен</w:t>
      </w:r>
      <w:r>
        <w:br/>
      </w:r>
      <w:r>
        <w:rPr>
          <w:rFonts w:ascii="Times New Roman"/>
          <w:b w:val="false"/>
          <w:i w:val="false"/>
          <w:color w:val="000000"/>
          <w:sz w:val="28"/>
        </w:rPr>
        <w:t>
</w:t>
      </w:r>
      <w:r>
        <w:rPr>
          <w:rFonts w:ascii="Times New Roman"/>
          <w:b w:val="false"/>
          <w:i/>
          <w:color w:val="000000"/>
          <w:sz w:val="28"/>
        </w:rPr>
        <w:t>      тыс ХVI сессиясының төрағасы         М. КӘРІМБАЕВ</w:t>
      </w:r>
    </w:p>
    <w:p>
      <w:pPr>
        <w:spacing w:after="0"/>
        <w:ind w:left="0"/>
        <w:jc w:val="both"/>
      </w:pPr>
      <w:r>
        <w:rPr>
          <w:rFonts w:ascii="Times New Roman"/>
          <w:b w:val="false"/>
          <w:i/>
          <w:color w:val="000000"/>
          <w:sz w:val="28"/>
        </w:rPr>
        <w:t>      Қызылорда қалалық</w:t>
      </w:r>
      <w:r>
        <w:br/>
      </w:r>
      <w:r>
        <w:rPr>
          <w:rFonts w:ascii="Times New Roman"/>
          <w:b w:val="false"/>
          <w:i w:val="false"/>
          <w:color w:val="000000"/>
          <w:sz w:val="28"/>
        </w:rPr>
        <w:t>
</w:t>
      </w:r>
      <w:r>
        <w:rPr>
          <w:rFonts w:ascii="Times New Roman"/>
          <w:b w:val="false"/>
          <w:i/>
          <w:color w:val="000000"/>
          <w:sz w:val="28"/>
        </w:rPr>
        <w:t>      мәслихатының хатшысы                 И. ҚҰТТЫҚОЖАЕВ</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2013 жылғы 29 сәуірдегі кезектен тыс</w:t>
      </w:r>
      <w:r>
        <w:br/>
      </w:r>
      <w:r>
        <w:rPr>
          <w:rFonts w:ascii="Times New Roman"/>
          <w:b w:val="false"/>
          <w:i w:val="false"/>
          <w:color w:val="000000"/>
          <w:sz w:val="28"/>
        </w:rPr>
        <w:t>
      ХVI сессиясының N 16/2 шешіміне</w:t>
      </w:r>
      <w:r>
        <w:br/>
      </w: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Қызылорда қалалық мәслихатының</w:t>
      </w:r>
      <w:r>
        <w:br/>
      </w:r>
      <w:r>
        <w:rPr>
          <w:rFonts w:ascii="Times New Roman"/>
          <w:b w:val="false"/>
          <w:i w:val="false"/>
          <w:color w:val="000000"/>
          <w:sz w:val="28"/>
        </w:rPr>
        <w:t>
      2012 жылғы 20 желтоқсандағы кезекті</w:t>
      </w:r>
      <w:r>
        <w:br/>
      </w:r>
      <w:r>
        <w:rPr>
          <w:rFonts w:ascii="Times New Roman"/>
          <w:b w:val="false"/>
          <w:i w:val="false"/>
          <w:color w:val="000000"/>
          <w:sz w:val="28"/>
        </w:rPr>
        <w:t>
      XIII сессиясының N 12/2 шешіміне</w:t>
      </w:r>
      <w:r>
        <w:br/>
      </w:r>
      <w:r>
        <w:rPr>
          <w:rFonts w:ascii="Times New Roman"/>
          <w:b w:val="false"/>
          <w:i w:val="false"/>
          <w:color w:val="000000"/>
          <w:sz w:val="28"/>
        </w:rPr>
        <w:t>
      1-қосымша</w:t>
      </w:r>
    </w:p>
    <w:bookmarkStart w:name="z6" w:id="1"/>
    <w:p>
      <w:pPr>
        <w:spacing w:after="0"/>
        <w:ind w:left="0"/>
        <w:jc w:val="left"/>
      </w:pPr>
      <w:r>
        <w:rPr>
          <w:rFonts w:ascii="Times New Roman"/>
          <w:b/>
          <w:i w:val="false"/>
          <w:color w:val="000000"/>
        </w:rPr>
        <w:t xml:space="preserve">        
2013 жылға арналған қалалық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620"/>
        <w:gridCol w:w="661"/>
        <w:gridCol w:w="661"/>
        <w:gridCol w:w="661"/>
        <w:gridCol w:w="7311"/>
        <w:gridCol w:w="26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Ерекшелігі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27 813 283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7 443 345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3 242 425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2 824 964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193 428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224 033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1 253 621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650 739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617 624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181 643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аумақтың жеріне, сауықтыру, рекреациялық және тарихи-мәдени мақсаттағы жерлерге салынатын жер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159 121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420 869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259 832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258 418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бензин (авиациялық бензинді қоспағанда)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 көтерме саудада сататын өзі өндіретін дизель отыны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Өндірушілерге бөлшек саудада өткізетін өз өндірісінің, сондай-ақ өз өндірістік мұқтаждарына пайдаланылатын дизель отыны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49 002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мемлекеттiк тiркегенi және филиалдар мен өкiлдiктердi есептiк тiркегенi, сондай-ақ оларды қайта тіркегені үшiн алым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5 475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3 845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құралдарын мемлекеттік тіркегені, сондай-ақ оларды қайта тіркегені үшiн алым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тiркегенi үшiн алынатын алым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38 528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46 674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226 756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226 756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208 098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11 148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919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1 240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 азаматтығын қалпына келтіру және Қазақстан Республикасының азаматтығын тоқтату туралы құжаттарды ресімдегені үшін мемлекеттік баж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калибрлі 4,5 мм-ге дейінгілерін қоспағанда) әрбір бірлігін тіркегені және қайта тіркегені үшін алынатын мемлекеттік баж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1 748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47 599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13 721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13 721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13 721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түсетін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750 296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603 291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603 291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603 291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19 572 043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19 572 043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19 572 043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4 961 602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10 997 341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28 290 076,8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375 252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308 411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156 489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117 255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114 269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35 631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23 779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29 717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мемлекеттік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52 586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42 331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42 331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9 566 887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1 935 598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1 935 598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397 081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390 043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1 538 517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1 138 127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400 390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7 154 897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7 154 897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7 000 024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6 805 009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154 873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476 392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476 392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5 111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163 407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62 503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14 580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191 350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26 173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165 177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1 496 139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1 395 310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1 310 896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337 585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212 252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119 461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3 489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43 499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234 547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192 249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148 683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29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1 343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60 886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34 923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37 119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271 704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қызметін көрсетуін, жеке көмекшілермен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70 326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84 414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84 414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100 829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100 829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82 773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11 541 780,8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5 123 713,8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58 102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389 536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344 604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344 604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43 732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4 649 712,8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3 169 071,4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1 074 800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кредиттер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529 271,4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1 381 444,6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66 444,6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инфрақұрылымдардың дамуы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5276,8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тұрғын жай салу және сатып алу және инженерлiк коммуникациялық инфрақұрылымдарды дамыту және (немесе) сатып алуға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93920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бөлiмi</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4 105 150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645 456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625 347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263 226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362 121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3 459 694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3 207 903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3 050 514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157 389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251 791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228 680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23 111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2 312 917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2 292 849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134 106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503 448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1 644 573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540 946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136 147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131 647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131 647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231 004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10 837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60 675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59 239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39 419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27 010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214 574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73 701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22 400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22 600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9 796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17 300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111 128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51 627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786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27 484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26 167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32 017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44 204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15 734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14 234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4 080 748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4 080 748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1 133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4 079 615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2 481 978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2 481 978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1 597 637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260 177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пен өнеркәсіпті дамыту саласындағы мемлекеттік саясатты іске асыру жөніндегі қызметтер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11 947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040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15 345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164 924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164 924</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2 572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төтенше резерві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32 252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102</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төтенше резерві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130 100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67 069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61 969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607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147 123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141 847</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5 276</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42 425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42 425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1 442 938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-1 958 773,8</w:t>
            </w:r>
          </w:p>
        </w:tc>
      </w:tr>
      <w:tr>
        <w:trPr>
          <w:trHeight w:val="75"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1 958 773,8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1 669 549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587 593</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қаражаттарының пайдаланылатын қалдықтары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876 817,8</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