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7ba6" w14:textId="89c7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ауданында орналасқан "Сығанақ (Сунақата) қалашығының" тарих және мәдениет ескерткішін қорғау аймақтарын және қорғалатын табиғат ландшафты аймақтарының шекарасын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2013 жылғы 21 тамыздағы N 138 шешімі. Қызылорда облысының Әділет департаментінде 2013 жылғы 25 қыркүйекте N 4517 болып тіркелді. Күші жойылды - Қызылорда облыстық мәслихатының 2021 жылғы 17 наурыздағы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1992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N 1488-ХІІ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ауданында орналасқан "Сығанақ (Сунақата) қалашығының" тарих және мәдениет ескерткішін қорғау аймақтарын және қорғалатын табиғат ландшафты аймақтарының шекарасы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50"/>
        <w:gridCol w:w="3550"/>
      </w:tblGrid>
      <w:tr>
        <w:trPr>
          <w:trHeight w:val="30" w:hRule="atLeast"/>
        </w:trPr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мәслихатының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сессиясының төрағасы,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 хатшысы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Еламанов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тамыздағы N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ауданында орналасқан "Сығанақ (Сунақата) қалашығының" тарих және мәдениет ескерткішін қорғау аймақтарын және қорғалатын табиғат ландшафты аймақтарының шекарасы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2497"/>
        <w:gridCol w:w="1181"/>
        <w:gridCol w:w="1523"/>
        <w:gridCol w:w="2974"/>
        <w:gridCol w:w="2975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ескерткіштің атауы, мерзімі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көлемі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көлемі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қалашығының тарихи қалыптасқан аумағында орналасқан ескерткіштер тобы: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(Сунақата) қалашығы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VІ-ХІХ ғасырлар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қалашығының орталық мешіт-медресесі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 ғасырлар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Сунақата кесенесі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Сунақата ауылынан солтүстік-батысқа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шақырым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309,6 гектар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739,6 гектар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тамыздағы N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      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ауданы: S=309,6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аймағының ауданы: S=739,6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ауданы: S=1049,2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басшысы__________ Е.Абдрахманов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жылғы "21" тамыз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