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c44ad" w14:textId="eac44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облыстық бюджет туралы" Қызылорда облыстық мәслихатының 2012 жылғы 6 желтоқсандағы N 61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2013 жылғы 18 ақпандағы N 81 шешімі. Қызылорда облысының Әділет департаментінде 2013 жылғы 21 ақпанда N 4410 болып тіркелді. Қолданылу мерзімінің аяқталуына байланысты күші жойылды - (Қызылорда облыстық мәслихатының 2014 жылғы 14 қаңтардағы N 1-03-18/26М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облыстық мәслихатының 14.01.2014 N 1-03-18/26М хатымен).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Бюджет кодексі" Қазақстан Республикасының 2008 жылғы 4 желтоқсандағы N 95-IV кодексінің 104-бабының </w:t>
      </w:r>
      <w:r>
        <w:rPr>
          <w:rFonts w:ascii="Times New Roman"/>
          <w:b w:val="false"/>
          <w:i w:val="false"/>
          <w:color w:val="000000"/>
          <w:sz w:val="28"/>
        </w:rPr>
        <w:t>5-тармағына</w:t>
      </w:r>
      <w:r>
        <w:rPr>
          <w:rFonts w:ascii="Times New Roman"/>
          <w:b w:val="false"/>
          <w:i w:val="false"/>
          <w:color w:val="000000"/>
          <w:sz w:val="28"/>
        </w:rPr>
        <w:t xml:space="preserve"> және 106-бабының </w:t>
      </w:r>
      <w:r>
        <w:rPr>
          <w:rFonts w:ascii="Times New Roman"/>
          <w:b w:val="false"/>
          <w:i w:val="false"/>
          <w:color w:val="000000"/>
          <w:sz w:val="28"/>
        </w:rPr>
        <w:t>4-тармағына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N 148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Қызылорда облыстық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"2013-2015 жылдарға арналған облыстық бюджет туралы" Қызылорда облыстық мәслихатының 2012 жылғы 6 желтоқсандағы кезекті 12 сессиясының </w:t>
      </w:r>
      <w:r>
        <w:rPr>
          <w:rFonts w:ascii="Times New Roman"/>
          <w:b w:val="false"/>
          <w:i w:val="false"/>
          <w:color w:val="000000"/>
          <w:sz w:val="28"/>
        </w:rPr>
        <w:t>N 61 шешіміне</w:t>
      </w:r>
      <w:r>
        <w:rPr>
          <w:rFonts w:ascii="Times New Roman"/>
          <w:b w:val="false"/>
          <w:i w:val="false"/>
          <w:color w:val="000000"/>
          <w:sz w:val="28"/>
        </w:rPr>
        <w:t xml:space="preserve"> (нормативтік құқықтық кесімдердің мемлекеттік тіркеу Тізілімінде 4372 нөмірімен тіркелген, облыстық "Сыр бойы" газетінің 2012 жылғы 27 желтоқсандағы N 200 санында, облыстық "Кызылординские вести" газетінің 2012 жылғы 27 желтоқсандағы  N 200 санында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2013-2015 жылдарға арналған облыстық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2013 жылға мынадай көлемде бекітілсін:</w:t>
      </w:r>
      <w:r>
        <w:br/>
      </w:r>
      <w:r>
        <w:rPr>
          <w:rFonts w:ascii="Times New Roman"/>
          <w:b w:val="false"/>
          <w:i w:val="false"/>
          <w:color w:val="000000"/>
          <w:sz w:val="28"/>
        </w:rPr>
        <w:t>
      1) кірістер – 128 657 655 мың теңге, оның ішінде:</w:t>
      </w:r>
      <w:r>
        <w:br/>
      </w:r>
      <w:r>
        <w:rPr>
          <w:rFonts w:ascii="Times New Roman"/>
          <w:b w:val="false"/>
          <w:i w:val="false"/>
          <w:color w:val="000000"/>
          <w:sz w:val="28"/>
        </w:rPr>
        <w:t>
      салықтық түсімдер – 15 228 495 мың теңге;</w:t>
      </w:r>
      <w:r>
        <w:br/>
      </w:r>
      <w:r>
        <w:rPr>
          <w:rFonts w:ascii="Times New Roman"/>
          <w:b w:val="false"/>
          <w:i w:val="false"/>
          <w:color w:val="000000"/>
          <w:sz w:val="28"/>
        </w:rPr>
        <w:t>
      салықтық емес түсімдер – 343 056 мың теңге;</w:t>
      </w:r>
      <w:r>
        <w:br/>
      </w:r>
      <w:r>
        <w:rPr>
          <w:rFonts w:ascii="Times New Roman"/>
          <w:b w:val="false"/>
          <w:i w:val="false"/>
          <w:color w:val="000000"/>
          <w:sz w:val="28"/>
        </w:rPr>
        <w:t>
      негізгі капиталды сатудан түсетін түсімдер – 4 066 мың теңге;</w:t>
      </w:r>
      <w:r>
        <w:br/>
      </w:r>
      <w:r>
        <w:rPr>
          <w:rFonts w:ascii="Times New Roman"/>
          <w:b w:val="false"/>
          <w:i w:val="false"/>
          <w:color w:val="000000"/>
          <w:sz w:val="28"/>
        </w:rPr>
        <w:t>
      трансферттер түсімі – 113 082 038 мың теңге;</w:t>
      </w:r>
      <w:r>
        <w:br/>
      </w:r>
      <w:r>
        <w:rPr>
          <w:rFonts w:ascii="Times New Roman"/>
          <w:b w:val="false"/>
          <w:i w:val="false"/>
          <w:color w:val="000000"/>
          <w:sz w:val="28"/>
        </w:rPr>
        <w:t>
      2) шығындар – 131 733 011 мың теңге;</w:t>
      </w:r>
      <w:r>
        <w:br/>
      </w:r>
      <w:r>
        <w:rPr>
          <w:rFonts w:ascii="Times New Roman"/>
          <w:b w:val="false"/>
          <w:i w:val="false"/>
          <w:color w:val="000000"/>
          <w:sz w:val="28"/>
        </w:rPr>
        <w:t>
      3) таза бюджеттік кредиттеу – 2 314 750 мың теңге;</w:t>
      </w:r>
      <w:r>
        <w:br/>
      </w:r>
      <w:r>
        <w:rPr>
          <w:rFonts w:ascii="Times New Roman"/>
          <w:b w:val="false"/>
          <w:i w:val="false"/>
          <w:color w:val="000000"/>
          <w:sz w:val="28"/>
        </w:rPr>
        <w:t>
      бюджеттік кредиттер – 3 030 356 мың теңге;</w:t>
      </w:r>
      <w:r>
        <w:br/>
      </w:r>
      <w:r>
        <w:rPr>
          <w:rFonts w:ascii="Times New Roman"/>
          <w:b w:val="false"/>
          <w:i w:val="false"/>
          <w:color w:val="000000"/>
          <w:sz w:val="28"/>
        </w:rPr>
        <w:t>
      бюджеттік кредиттерді өтеу – 715 606 мың теңге;</w:t>
      </w:r>
      <w:r>
        <w:br/>
      </w:r>
      <w:r>
        <w:rPr>
          <w:rFonts w:ascii="Times New Roman"/>
          <w:b w:val="false"/>
          <w:i w:val="false"/>
          <w:color w:val="000000"/>
          <w:sz w:val="28"/>
        </w:rPr>
        <w:t>
      4) қаржы активтерімен операциялар бойынша сальдо – 1 100 000 мың теңге;</w:t>
      </w:r>
      <w:r>
        <w:br/>
      </w:r>
      <w:r>
        <w:rPr>
          <w:rFonts w:ascii="Times New Roman"/>
          <w:b w:val="false"/>
          <w:i w:val="false"/>
          <w:color w:val="000000"/>
          <w:sz w:val="28"/>
        </w:rPr>
        <w:t>
      қаржы активтерін сатып алу – 1 100 000 мың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5) бюджет тапшылығы (профициті) - -6 490 106 мың теңге;</w:t>
      </w:r>
      <w:r>
        <w:br/>
      </w:r>
      <w:r>
        <w:rPr>
          <w:rFonts w:ascii="Times New Roman"/>
          <w:b w:val="false"/>
          <w:i w:val="false"/>
          <w:color w:val="000000"/>
          <w:sz w:val="28"/>
        </w:rPr>
        <w:t>
      6) бюджет тапшылығын қаржыландыру (профицитін пайдалану) – 6 490 106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1), 5, 6), 8), 9) тармақшалары мынадай редакцияда жазылсын:</w:t>
      </w:r>
      <w:r>
        <w:br/>
      </w:r>
      <w:r>
        <w:rPr>
          <w:rFonts w:ascii="Times New Roman"/>
          <w:b w:val="false"/>
          <w:i w:val="false"/>
          <w:color w:val="000000"/>
          <w:sz w:val="28"/>
        </w:rPr>
        <w:t>
      "1) білім объектілерін ұстау шығындарына – 476 570 мың теңге;";</w:t>
      </w:r>
      <w:r>
        <w:br/>
      </w:r>
      <w:r>
        <w:rPr>
          <w:rFonts w:ascii="Times New Roman"/>
          <w:b w:val="false"/>
          <w:i w:val="false"/>
          <w:color w:val="000000"/>
          <w:sz w:val="28"/>
        </w:rPr>
        <w:t>
      "5) Ұлы Отан соғысы жылдарында тылда кемінде алты ай жұмыс істеген адамдарға коммуналдық қызметтердің ақысын төлеу үшін әлеуметтік көмекке – 380 311 мың теңге;</w:t>
      </w:r>
      <w:r>
        <w:br/>
      </w:r>
      <w:r>
        <w:rPr>
          <w:rFonts w:ascii="Times New Roman"/>
          <w:b w:val="false"/>
          <w:i w:val="false"/>
          <w:color w:val="000000"/>
          <w:sz w:val="28"/>
        </w:rPr>
        <w:t>
      6) аудандық маңызы бар автомобиль жолдарын (қала көшелерін) күрделі және орташа жөндеуден өткізуге – 2 103 148 мың теңге;";</w:t>
      </w:r>
      <w:r>
        <w:br/>
      </w:r>
      <w:r>
        <w:rPr>
          <w:rFonts w:ascii="Times New Roman"/>
          <w:b w:val="false"/>
          <w:i w:val="false"/>
          <w:color w:val="000000"/>
          <w:sz w:val="28"/>
        </w:rPr>
        <w:t>
      "8) мәдениет объектілерін ұстау шығындарына – 50 588 мың теңге;</w:t>
      </w:r>
      <w:r>
        <w:br/>
      </w:r>
      <w:r>
        <w:rPr>
          <w:rFonts w:ascii="Times New Roman"/>
          <w:b w:val="false"/>
          <w:i w:val="false"/>
          <w:color w:val="000000"/>
          <w:sz w:val="28"/>
        </w:rPr>
        <w:t>
      9) елді мекендерді абаттандыруға – 1 331 061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10), 11), 12), 13) тармақшаларымен толықтырылсын:</w:t>
      </w:r>
      <w:r>
        <w:br/>
      </w:r>
      <w:r>
        <w:rPr>
          <w:rFonts w:ascii="Times New Roman"/>
          <w:b w:val="false"/>
          <w:i w:val="false"/>
          <w:color w:val="000000"/>
          <w:sz w:val="28"/>
        </w:rPr>
        <w:t>
      "10) білім беру нысандарын күрделі жөндеуге және (немесе) жобалық сметалық құжаттарын мемлекеттік сараптамадан әзірлеуге – 473 207 мың теңге;</w:t>
      </w:r>
      <w:r>
        <w:br/>
      </w:r>
      <w:r>
        <w:rPr>
          <w:rFonts w:ascii="Times New Roman"/>
          <w:b w:val="false"/>
          <w:i w:val="false"/>
          <w:color w:val="000000"/>
          <w:sz w:val="28"/>
        </w:rPr>
        <w:t>
      11) Арал ауданы спорт мекемелерінің материалдық-техникалық базасын нығайтуға – 2 830 мың теңге;</w:t>
      </w:r>
      <w:r>
        <w:br/>
      </w:r>
      <w:r>
        <w:rPr>
          <w:rFonts w:ascii="Times New Roman"/>
          <w:b w:val="false"/>
          <w:i w:val="false"/>
          <w:color w:val="000000"/>
          <w:sz w:val="28"/>
        </w:rPr>
        <w:t>
      12) жарнама үгіт насихат материалдарын дайындау, орналастыру және облыс орталығын безендіруге – 22 200 мың теңге;</w:t>
      </w:r>
      <w:r>
        <w:br/>
      </w:r>
      <w:r>
        <w:rPr>
          <w:rFonts w:ascii="Times New Roman"/>
          <w:b w:val="false"/>
          <w:i w:val="false"/>
          <w:color w:val="000000"/>
          <w:sz w:val="28"/>
        </w:rPr>
        <w:t>
      13) Қазалы ауданы "Әйтеке би кенті - Қазалы қаласы" автомобиль жолының 5-ші км аралығына арна арқылы өтетін темір бетонды көпірді күрделі жөндеуге - 125 203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6-тармақтың</w:t>
      </w:r>
      <w:r>
        <w:rPr>
          <w:rFonts w:ascii="Times New Roman"/>
          <w:b w:val="false"/>
          <w:i w:val="false"/>
          <w:color w:val="000000"/>
          <w:sz w:val="28"/>
        </w:rPr>
        <w:t xml:space="preserve"> 2), 3), 4), 5) тармақшалары мынадай редакцияда жазылсын:</w:t>
      </w:r>
      <w:r>
        <w:br/>
      </w:r>
      <w:r>
        <w:rPr>
          <w:rFonts w:ascii="Times New Roman"/>
          <w:b w:val="false"/>
          <w:i w:val="false"/>
          <w:color w:val="000000"/>
          <w:sz w:val="28"/>
        </w:rPr>
        <w:t>
      "2) сумен жабдықтауға және су бұру жүйелерін дамытуға – 238 556 мың теңге;</w:t>
      </w:r>
      <w:r>
        <w:br/>
      </w:r>
      <w:r>
        <w:rPr>
          <w:rFonts w:ascii="Times New Roman"/>
          <w:b w:val="false"/>
          <w:i w:val="false"/>
          <w:color w:val="000000"/>
          <w:sz w:val="28"/>
        </w:rPr>
        <w:t>
      3) коммуналдық шаруашылықты дамытуға – 883 406 мың теңге;</w:t>
      </w:r>
      <w:r>
        <w:br/>
      </w:r>
      <w:r>
        <w:rPr>
          <w:rFonts w:ascii="Times New Roman"/>
          <w:b w:val="false"/>
          <w:i w:val="false"/>
          <w:color w:val="000000"/>
          <w:sz w:val="28"/>
        </w:rPr>
        <w:t>
      4) елді мекендерді сумен жабдықтау жүйесін дамытуға – 318 413 мың теңге;</w:t>
      </w:r>
      <w:r>
        <w:br/>
      </w:r>
      <w:r>
        <w:rPr>
          <w:rFonts w:ascii="Times New Roman"/>
          <w:b w:val="false"/>
          <w:i w:val="false"/>
          <w:color w:val="000000"/>
          <w:sz w:val="28"/>
        </w:rPr>
        <w:t>
      5) көлік инфрақұрылымын дамытуға – 144 575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мазмұндағы 6), 7), 8), 9), 10), 11) тармақшаларымен толықтырылсын:</w:t>
      </w:r>
      <w:r>
        <w:br/>
      </w:r>
      <w:r>
        <w:rPr>
          <w:rFonts w:ascii="Times New Roman"/>
          <w:b w:val="false"/>
          <w:i w:val="false"/>
          <w:color w:val="000000"/>
          <w:sz w:val="28"/>
        </w:rPr>
        <w:t>
      "6) жылу-энергетикалық жүйесін дамытуға – 17 300 мың теңге;</w:t>
      </w:r>
      <w:r>
        <w:br/>
      </w:r>
      <w:r>
        <w:rPr>
          <w:rFonts w:ascii="Times New Roman"/>
          <w:b w:val="false"/>
          <w:i w:val="false"/>
          <w:color w:val="000000"/>
          <w:sz w:val="28"/>
        </w:rPr>
        <w:t>
      7) мемлекеттік коммуналдық тұрғын үй қорының тұрғын үйлерін жобалауға, салуға және (немесе) сатып алуға – 72 000 мың теңге;</w:t>
      </w:r>
      <w:r>
        <w:br/>
      </w:r>
      <w:r>
        <w:rPr>
          <w:rFonts w:ascii="Times New Roman"/>
          <w:b w:val="false"/>
          <w:i w:val="false"/>
          <w:color w:val="000000"/>
          <w:sz w:val="28"/>
        </w:rPr>
        <w:t>
      8) инженерлік-коммуникациялық инфрақұрылымды жобалауға, дамытуға, жайластыруға және (немесе) сатып алуға – 44 533 мың теңге;</w:t>
      </w:r>
      <w:r>
        <w:br/>
      </w:r>
      <w:r>
        <w:rPr>
          <w:rFonts w:ascii="Times New Roman"/>
          <w:b w:val="false"/>
          <w:i w:val="false"/>
          <w:color w:val="000000"/>
          <w:sz w:val="28"/>
        </w:rPr>
        <w:t>
      9) Жұмыспен қамту 2020 бағдарламасы шеңберінде тұрғын жай салу және (немесе) сатып алу және инженерлік-коммуникациялық инфрақұрылымды дамыту және (немесе) сатып алуға алуға – 7 902 мың теңге;</w:t>
      </w:r>
      <w:r>
        <w:br/>
      </w:r>
      <w:r>
        <w:rPr>
          <w:rFonts w:ascii="Times New Roman"/>
          <w:b w:val="false"/>
          <w:i w:val="false"/>
          <w:color w:val="000000"/>
          <w:sz w:val="28"/>
        </w:rPr>
        <w:t>
      10) заңды тұлғалардың жарғылық капиталын ұлғайтуға – 1 312 938 мың теңге;</w:t>
      </w:r>
      <w:r>
        <w:br/>
      </w:r>
      <w:r>
        <w:rPr>
          <w:rFonts w:ascii="Times New Roman"/>
          <w:b w:val="false"/>
          <w:i w:val="false"/>
          <w:color w:val="000000"/>
          <w:sz w:val="28"/>
        </w:rPr>
        <w:t>
      11) облыс елді мекендерінің көшелерін жарықтандыруды жобалауға, қайта жаңғыртуға – 17 200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
      2. Осы шешім 2013 жылғы 1 қаңтардан бастап қолданысқа енгізіледі және ресми жариялауға жатады.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Қызылорда облыстық</w:t>
      </w:r>
      <w:r>
        <w:br/>
      </w:r>
      <w:r>
        <w:rPr>
          <w:rFonts w:ascii="Times New Roman"/>
          <w:b w:val="false"/>
          <w:i w:val="false"/>
          <w:color w:val="000000"/>
          <w:sz w:val="28"/>
        </w:rPr>
        <w:t>
</w:t>
      </w:r>
      <w:r>
        <w:rPr>
          <w:rFonts w:ascii="Times New Roman"/>
          <w:b w:val="false"/>
          <w:i/>
          <w:color w:val="000000"/>
          <w:sz w:val="28"/>
        </w:rPr>
        <w:t>      мәслихатының кезектен тыс</w:t>
      </w:r>
      <w:r>
        <w:br/>
      </w:r>
      <w:r>
        <w:rPr>
          <w:rFonts w:ascii="Times New Roman"/>
          <w:b w:val="false"/>
          <w:i w:val="false"/>
          <w:color w:val="000000"/>
          <w:sz w:val="28"/>
        </w:rPr>
        <w:t>
</w:t>
      </w:r>
      <w:r>
        <w:rPr>
          <w:rFonts w:ascii="Times New Roman"/>
          <w:b w:val="false"/>
          <w:i/>
          <w:color w:val="000000"/>
          <w:sz w:val="28"/>
        </w:rPr>
        <w:t>      15-сессиясының төрағасы                     Ө. Жүсіпов</w:t>
      </w:r>
    </w:p>
    <w:p>
      <w:pPr>
        <w:spacing w:after="0"/>
        <w:ind w:left="0"/>
        <w:jc w:val="both"/>
      </w:pPr>
      <w:r>
        <w:rPr>
          <w:rFonts w:ascii="Times New Roman"/>
          <w:b w:val="false"/>
          <w:i/>
          <w:color w:val="000000"/>
          <w:sz w:val="28"/>
        </w:rPr>
        <w:t>      Қызылорда облыстық</w:t>
      </w:r>
      <w:r>
        <w:br/>
      </w:r>
      <w:r>
        <w:rPr>
          <w:rFonts w:ascii="Times New Roman"/>
          <w:b w:val="false"/>
          <w:i w:val="false"/>
          <w:color w:val="000000"/>
          <w:sz w:val="28"/>
        </w:rPr>
        <w:t>
</w:t>
      </w:r>
      <w:r>
        <w:rPr>
          <w:rFonts w:ascii="Times New Roman"/>
          <w:b w:val="false"/>
          <w:i/>
          <w:color w:val="000000"/>
          <w:sz w:val="28"/>
        </w:rPr>
        <w:t xml:space="preserve">      мәслихатының хатшысы </w:t>
      </w:r>
      <w:r>
        <w:rPr>
          <w:rFonts w:ascii="Times New Roman"/>
          <w:b w:val="false"/>
          <w:i w:val="false"/>
          <w:color w:val="000000"/>
          <w:sz w:val="28"/>
        </w:rPr>
        <w:t>                      </w:t>
      </w:r>
      <w:r>
        <w:rPr>
          <w:rFonts w:ascii="Times New Roman"/>
          <w:b w:val="false"/>
          <w:i/>
          <w:color w:val="000000"/>
          <w:sz w:val="28"/>
        </w:rPr>
        <w:t xml:space="preserve"> Б. Еламанов</w:t>
      </w:r>
    </w:p>
    <w:p>
      <w:pPr>
        <w:spacing w:after="0"/>
        <w:ind w:left="0"/>
        <w:jc w:val="both"/>
      </w:pPr>
      <w:r>
        <w:rPr>
          <w:rFonts w:ascii="Times New Roman"/>
          <w:b w:val="false"/>
          <w:i w:val="false"/>
          <w:color w:val="000000"/>
          <w:sz w:val="28"/>
        </w:rPr>
        <w:t>      Қызылорда облыстық мәслихатының</w:t>
      </w:r>
      <w:r>
        <w:br/>
      </w:r>
      <w:r>
        <w:rPr>
          <w:rFonts w:ascii="Times New Roman"/>
          <w:b w:val="false"/>
          <w:i w:val="false"/>
          <w:color w:val="000000"/>
          <w:sz w:val="28"/>
        </w:rPr>
        <w:t>
      2013 жылғы "18" ақпандағы</w:t>
      </w:r>
      <w:r>
        <w:br/>
      </w:r>
      <w:r>
        <w:rPr>
          <w:rFonts w:ascii="Times New Roman"/>
          <w:b w:val="false"/>
          <w:i w:val="false"/>
          <w:color w:val="000000"/>
          <w:sz w:val="28"/>
        </w:rPr>
        <w:t>
      кезектен тыс 15-сессиясының</w:t>
      </w:r>
      <w:r>
        <w:br/>
      </w:r>
      <w:r>
        <w:rPr>
          <w:rFonts w:ascii="Times New Roman"/>
          <w:b w:val="false"/>
          <w:i w:val="false"/>
          <w:color w:val="000000"/>
          <w:sz w:val="28"/>
        </w:rPr>
        <w:t>
       N 81 шешіміне қосымша</w:t>
      </w:r>
    </w:p>
    <w:p>
      <w:pPr>
        <w:spacing w:after="0"/>
        <w:ind w:left="0"/>
        <w:jc w:val="both"/>
      </w:pPr>
      <w:r>
        <w:rPr>
          <w:rFonts w:ascii="Times New Roman"/>
          <w:b w:val="false"/>
          <w:i w:val="false"/>
          <w:color w:val="000000"/>
          <w:sz w:val="28"/>
        </w:rPr>
        <w:t>      Қызылорда облыстық мәслихатының</w:t>
      </w:r>
      <w:r>
        <w:br/>
      </w:r>
      <w:r>
        <w:rPr>
          <w:rFonts w:ascii="Times New Roman"/>
          <w:b w:val="false"/>
          <w:i w:val="false"/>
          <w:color w:val="000000"/>
          <w:sz w:val="28"/>
        </w:rPr>
        <w:t>
      2012 жылғы "6" желтоқсандағы</w:t>
      </w:r>
      <w:r>
        <w:br/>
      </w:r>
      <w:r>
        <w:rPr>
          <w:rFonts w:ascii="Times New Roman"/>
          <w:b w:val="false"/>
          <w:i w:val="false"/>
          <w:color w:val="000000"/>
          <w:sz w:val="28"/>
        </w:rPr>
        <w:t>
      12 сессиясының N 61 шешіміне</w:t>
      </w:r>
      <w:r>
        <w:br/>
      </w:r>
      <w:r>
        <w:rPr>
          <w:rFonts w:ascii="Times New Roman"/>
          <w:b w:val="false"/>
          <w:i w:val="false"/>
          <w:color w:val="000000"/>
          <w:sz w:val="28"/>
        </w:rPr>
        <w:t>
      1-қосымша</w:t>
      </w:r>
    </w:p>
    <w:bookmarkStart w:name="z11" w:id="1"/>
    <w:p>
      <w:pPr>
        <w:spacing w:after="0"/>
        <w:ind w:left="0"/>
        <w:jc w:val="left"/>
      </w:pPr>
      <w:r>
        <w:rPr>
          <w:rFonts w:ascii="Times New Roman"/>
          <w:b/>
          <w:i w:val="false"/>
          <w:color w:val="000000"/>
        </w:rPr>
        <w:t xml:space="preserve">        
2013 жылға арналған облыстық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
        <w:gridCol w:w="707"/>
        <w:gridCol w:w="752"/>
        <w:gridCol w:w="8711"/>
        <w:gridCol w:w="25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Санаты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Сыныбы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Iшкi сыныбы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128 657 655</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15 228 495</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2 751 859</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2 751 859</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2 794 166</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2 794 166</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9 682 470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9 682 470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343 056</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түсімдер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45 719</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7 670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37 449</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203 297</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203 297</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86 740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86 740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4 066</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4 066</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4 066</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113 082 038</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485 631</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485 631</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112 596 407</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112 596 407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131 733 011</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2 161 469</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39 822</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39 687</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1 400 240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қызметін қамтамасыз ету жөніндегі қызметтер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1 341 022</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"Байқоңыр" кешеніндегі арнаулы өкілінің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34 327</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24 891</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142 464</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141 918</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112 213</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105 361</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1 948</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3 341</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1 563</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466 730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облыстық баcқару саласындағы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105 456</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негіздемесін әзірлеу немесе түзету және сараптамасын жүргізу, концессиялық жобаларды консультациялық сүйемелдеу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361 094</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888 978</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888 978</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41 543</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14 769</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23 377</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778 823</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10 619</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19 847</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5 182 572</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5 129 738</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4 133 682</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2 139</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877 888</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23 320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45 100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тәртіп тұтқындалған адамдарды ұстауды ұйымдастыру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47 609</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52 834</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объектілерін салу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52 834</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22 301 025</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12 280 501</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94 322</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мемлекеттік білім беру мекемелерінде білім беру жүйесін ақпараттандыру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8 217</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752 449</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мемлекеттік білім беру мекемелер үшін оқулықтар мен оқу-әдiстемелiк кешендерді сатып алу және жеткізу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125 828</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560 999</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114 831</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102 520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186 812</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1 029</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гранттарды табыс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46 790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2 396 619</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білімнен кейінгі білім беру ұйымдарында мамандар даярлау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1 164 027</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2 353 602</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44 255</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берілетін ағымдағы нысаналы трансферттер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152 299</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үйде оқытылатын мүгедек балаларды жабдықпен, бағдарламалық қамтыммен қамтамасыз етуге берілетін ағымдағы нысаналы трансферттер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186 646</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522 643</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122 910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бағдарламасын іске асыру шеңберінде кадрлардың біліктілігін арттыру, даярлау және қайта даярлау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1 989 322</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149 903</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158 703</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1 045 775</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79 093</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79 093</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356 818</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297 626</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59 192</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1 354 049</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1 164 924</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189 125</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8 230 564</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8 230 564</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27 917 656</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22 676 070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93 574</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290 156</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94 042</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109 437</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14 734</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4 598 178</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тұрғын халыққа, аудандық маңызы бар және село денсаулық сақтау субъектілерінен басқа, медициналық ұйымдарда амбулаториялық-емханалық көмек көрсету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3 007 434</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село денсаулық сақтау субъектілері көрсетілетінді қоспағанда, жедел медициналық көмек көрсету және санитарлық авиация</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892 022</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24 922</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638 532</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22 470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24 369</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243 593</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79 652</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Онкогемотологиялық ауруларды химиялық препараттармен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62 786</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126 760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факторларымен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360 220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977 357</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24 278</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921 629</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амбулаториялық емдеу деңгейінде жеңілдікті жағдайларда дәрілік заттармен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203 790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Ақысыз медициналық көмектің кепілдендірілген көлемі шеңберінде онкологиялық аурулармен ауыратындарға медициналық көмек көрсету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811 411</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село денсаулық сақтау субъектілерінің тегін медициналық көмектің кепілдік берілген көлемі шеңберінде халыққа медициналық көмек көрсету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9 053 632</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5 241 586</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4 446 983</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Жұмыспен қамту 2020 бағдарламасы шеңберінде ауылдық елді мекендерде орналасқан дәрігерлік амбулаторияларды және фельдшерлік акушерлік пункттерді салу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794 603</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3 563 134</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3 197 763</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127 257</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210 718</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208 318</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425 265</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518 299</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361 631</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70 306</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33 996</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медициналық-әлеуметтік мекемелерде күндіз емделу бөлімшелері желісін дамытуға берілетін ағымдағы нысаналы трансферттер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25 905</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бағдарламасының іс-шараларын іске асыруға берілетін ағымдағы нысаналы трансферттер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786 760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29 435</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399 867</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276 115</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234 941</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41 174</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76 388</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76 388</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12 868</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қатысушыларды кәсіпкерлікке оқыту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12 868</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17 117 942</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1 280 793</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 шеңберінде елді мекендерді дамытуға берілетін ағымдағы нысаналы трансферттер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1 280 793</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4 377 125</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коммуналдық шаруашылықты дамытуға берілетін нысаналы даму трансферттері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84 580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берілетін нысаналы даму трансферттері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430 208</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1 659 533</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2 194 902</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 шеңберінде тұрғын жай салу және (немесе) сатып алу және инженерлік-коммуникациялық инфрақұрылымды дамыту және (немесе) сатып алуға алуға берілетін нысаналы даму трансферттері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7 902</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11 460 024</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энергетика және коммуналдық үй-шаруашылық саласындағы мемлекеттік саясатты іске асыру жөніндегі қызметтер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65 864</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сумен жабдықтауға және су бұру жүйелерін дамытуға берілетін нысаналы даму трансферттері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3 575 521</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582 276</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елді мекендерді сумен жабдықтау жүйесін дамытуға берілетін нысаналы даму трансферттері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3 908 516</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431 460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1 331 061</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нысаналы даму трансферттері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1 565 152</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5 126 779</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1 044 280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43 388</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221 210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170 005</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255 417</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110 484</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193 188</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50 588</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1 340 373</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243 916</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44 613</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940 287</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3 477</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Спорттағы дарынды балаларға арналған мектеп-интернаттардың мұғалімдеріне біліктілік санаты үшін қосымша ақы мөлшерін ұлғайту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104 340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177 979</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25 476</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139 503</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43 356</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29 141</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14 215</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573 691</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123 161</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ақпараттық саясат жүргізу жөніндегі қызметтер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428 330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22 200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мәселелерi бойынша басқармасы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198 992</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 мәселелері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114 440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84 414</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1 748 108</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1 386 466</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және туризм объектілерін дамыту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356 392</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197 864</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197 864</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жүйесін дамыту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27 185</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жүйесін дамытуға берілетін нысаналы даму трансферттері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17 300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көлігі жүйесін дамыту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153 379</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7 397 859</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5 357 380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82 369</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219 473</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 мал шаруашылығын мемлекеттік қолдау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698 431</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565 972</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318 839</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337 500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93 783</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залалсыздандыру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1 645 786</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эпизоотияға қарсы іс-шаралар жүргізуге берілетін ағымдағы нысаналы трансферттер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630 461</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сақтау пунктына ветеринариялық препараттарды тасымалдау бойынша қызмет көрсету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5 986</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12 369</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67 456</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15 020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ветеринариялық ұйымдарды материалдық-техникалық жабдықтау үшін, қызметкерлердің жеке қорғану заттарын, аспаптарды, құралдарды, техниканы, жабдықтарды және инвентарды орталықтандырып сатып алу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562 700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мамандарды әлеуметтік қолдау көрсету жөніндегі шараларды іске асыруға берілетін нысаналы ағымдағы трансферттер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99 685</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1 022 907</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60 114</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26 014</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159 234</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486 244</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248 954</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2 532</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38 872</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64 714</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32 745</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31 969</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880 666</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880 666</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72 192</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72 192</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234 614</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61 050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60 951</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173 564</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33 300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құрылысын дамытудың кешенді схемаларын және елді мекендердің бас жоспарларын әзірлеу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119 938</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16 461</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3 865</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5 249 229</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5 249 229</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49 298</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1 217 317</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91 356</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демеу қаржыландыру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16 525</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144 575</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аудандық және елді-мекендердің көшелерін маңызы бар автомобиль жолдарын (қала көшелерін) күрделі және орташа жөндеуден өткізуге берілетін ағымдағы нысаналы трансферттер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2 500 694</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604 261</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125 203</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2 073 554</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450 059</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73 165</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1 164</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240 000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"Бизнестің жол картасы - 2020" бағдарламасы шеңберінде бизнесті жүргізуді сервистік қолдау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225 922</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технологиялар орталығы" мемлекеттік мекемесінің қызметін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225 922</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421 098</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421 098</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327 020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"Өңірлерді дамыту" Бағдарламасы шеңберінде өңірлерді экономикалық дамытуға жәрдемдесу бойынша шараларды іске асыруға берілетін ағымдағы нысаналы трансферттер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327 020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177 063</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177 063</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472 392</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472 392</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32 316 976</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32 316 976</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29 573 715</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1 876 940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866 321</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2 314 750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3 030 356</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1 584 000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1 584 000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ауылдағы кәсіпкерліктің дамуына ықпал ету үшін бюджеттік кредиттер беру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1 584 000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690 774</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690 774</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690 774</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755 582</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755 582</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755 582</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715 606</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715 606</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715 606</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715 606</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1 100 000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1 100 000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1 100 000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1 100 000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1 100 000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Бюджет тапшылығы (профициті)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-6 490 106</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Бюджет тапшылығын қаржыландыру (профицитті пайдалану)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6 490 106</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2 951 772</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2 951 772</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2 951 772</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2 951 772</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663 035</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663 035</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663 035</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663 035</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4 201 369</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4 201 369</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5 770 151</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1 568 782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