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68ae" w14:textId="83b6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N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XХII сессиясының 2013 жылғы 4 шілдедегі N 22/157 шешімі. Қарағанды облысының Әділет департаментінде 2013 жылғы 12 шілдеде N 2353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N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2066 болып тіркелген, 2012 жылғы 28 желтоқсандағы N 48/281 "Приозерский вестник" газетінде жарияланған), оған Приозерск қалалық мәслихатының 2013 жылғы 14 ақпандағы N 16/117 "Приозерск қалалық мәслихатының 2012 жылғы 13 желтоқсандағы N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2164 болып тіркелген, 2013 жылғы 22 ақпандағы N 8/289 "Приозерский вестник" газетінде жарияланған), Приозерск қалалық мәслихатының 2013 жылғы 29 наурыздағы N 18/135 "Приозерск қалалық мәслихатының 2012 жылғы 13 желтоқсандағы N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2276 болып тіркелген, 2013 жылғы 12 сәуірдегі N 15/296 "Приозерский вестник" газетінде жарияланған), Приозерск қалалық мәслихатының 2013 жылғы 03 мамырдағы N 19/138 "Приозерск қалалық мәслихатының 2012 жылғы 13 желтоқсандағы N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2324 болып тіркелген, 2013 жылғы 10 мамырдағы N 19/300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"4051885" сандары "4161254"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"3890305" сандары "3999674"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"3999700" саны "4111826"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"78373" сандары "75616"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"78373" сандары "75616"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Зейнеғазиев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 сессиясының N 22/157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1265056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 шаруашылық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"Балқаш көлінің жағалауындағы шипажай" объектісіне көлік жолдар учаскесін орташа жөндеу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"Балхаш көлінің жағалауындағы санаторий" объектісінің инженерлік инфрақұрылымының объектісін салу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439"/>
        <w:gridCol w:w="1955"/>
        <w:gridCol w:w="1439"/>
        <w:gridCol w:w="3044"/>
        <w:gridCol w:w="2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