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74263" w14:textId="53742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Приозерск қалалық мәслихатының 2012 жылғы 13 желтоқсандағы N 14/96 "2013-2015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қалалық мәслихатының XIХ сессиясының 2013 жылғы 3 мамырдағы N 19/138 шешімі. Қарағанды облысының Әділет департаментінде 2013 жылғы 4 мамырда N 2324 болып тіркелді. Қабылданған мерзімінің өтуіне байланысты өзінің қолданылуын тоқтатады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Приозерск қалалық мәслихатының 2012 жылғы 13 желтоқсандағы  N 14/96 "2013-2015 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2066 болып тіркелген, 2012 жылғы 28 желтоқсандағы N 48/281 "Приозерский вестник" газетінде жарияланған), оған Приозерск қалалық мәслихатының 2013 жылғы 14 ақпандағы N 16/117 "Приозерск қалалық мәслихатының 2012 жылғы 13 желтоқсандағы N 14/96 "2013-2015 жылдарға арналған қалалық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2164 болып тіркелген, 2013 жылғы 22 ақпандағы N 8/289 "Приозерский вестник" газетінде жарияланған), Приозерск қалалық мәслихатының 2013 жылғы 29 наурыздағы N 18/135 "Приозерск қалалық мәслихатының 2012 жылғы 13 желтоқсандағы N 14/96 "2013-2015 жылдарға арналған қалалық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2276 болып тіркелген, 2013 жылғы 12 сәуірдегі N 15/296 "Приозерский вестник" газетінде жарияланған) өзгерістер енгізілген,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"4048125" сандары "4051885"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"150544" сандары "154304"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"4074313" сандары "3999700"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"0" саны "78373"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"0" саны "78373" сандарына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Қарабалаев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Сәрсембеков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03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XIX сессиясының N 19/138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XIV сессиясының N 14/96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қалалық бюджет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4051885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кәсіпорындардың таза кірісі бөлігінің түсімдері 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3890305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3890305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2083515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1806790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643"/>
        <w:gridCol w:w="1355"/>
        <w:gridCol w:w="1355"/>
        <w:gridCol w:w="5169"/>
        <w:gridCol w:w="27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3999700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114509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бюджеттің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425690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99340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99340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99340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298697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298697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252131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1773218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1700917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1700917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 қаласының инфрақұрылымын қолдау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1139711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жануарларын бірдейлендіру жөніндегі іс-шараларды жүргізу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1471012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1459981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және концессиялық жобалардың техникалық-экономикалық негіздемесін әзірлеу немесе түзету және сараптамасын жүргізу, концессиялық жобаларды консультациялық сүйемелдеу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1421602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"Балхаш көлінің жағалауындағы санаторий" объектісінің инженерлік инфрақұрылымының объектісін салу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1421602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несиелеу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8"/>
        <w:gridCol w:w="927"/>
        <w:gridCol w:w="1954"/>
        <w:gridCol w:w="1954"/>
        <w:gridCol w:w="3044"/>
        <w:gridCol w:w="2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78373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78373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2"/>
        <w:gridCol w:w="5798"/>
      </w:tblGrid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-26188</w:t>
            </w:r>
          </w:p>
        </w:tc>
      </w:tr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