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c7f7" w14:textId="2d1c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14 желтоқсандағы N 12/90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XХII сессиясының 2013 жылғы 30 қазандағы N 22/183 шешімі. Қарағанды облысының Әділет департаментінде 2013 жылғы 7 қарашада N 2414 болып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2012 жылғы 14 желтоқсандағы № 12/90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2063 болып тіркелген, 2012 жылғы 29 желтоқсандағы № 103-104 (11121) "Қарқаралы" газетінде жарияланған), оған Қарқаралы аудандық мәслихаттың 2013 жылғы 27 наурыздағы "Аудандық мәслихаттың 2012 жылғы 14 желтоқсандағы № 12/90 "2013-2015 жылдарға арналған аудандық бюджет туралы" шешіміне өзгерістер енгізу туралы" № 14/121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2293 болып тіркелген, 2013 жылғы 20 сәуірдегі № 31-32 (11153) "Қарқаралы" газетінде жарияланған), Қарқаралы аудандық мәслихаттың 2013 жылғы 5 шілдедегі "Аудандық мәслихаттың 2012 жылғы 14 желтоқсандағы № 12/90 "2013-2015 жылдарға арналған аудандық бюджет туралы" шешіміне өзгерістер енгізу туралы" № 18/152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2356 болып тіркелген, 2013 жылғы 20 шілдедегі № 57-58 (11179) "Қарқаралы" газетінде жарияланған), Қарқаралы аудандық мәслихаттың 2013 жылғы 4 қазандағы "Аудандық мәслихаттың 2012 жылғы 14 желтоқсандағы № 12/90 "2013-2015 жылдарға арналған аудандық бюджет туралы" шешіміне өзгерістер енгізу туралы" № 21/177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2394 болып тіркелген, 2013 жылғы 19 қазандағы № 83-84 (11206) "Қарқаралы" газетінде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"8000" сандары "6000"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2013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31"/>
        <w:gridCol w:w="804"/>
        <w:gridCol w:w="804"/>
        <w:gridCol w:w="2938"/>
        <w:gridCol w:w="1512"/>
        <w:gridCol w:w="1512"/>
        <w:gridCol w:w="1277"/>
        <w:gridCol w:w="1278"/>
        <w:gridCol w:w="1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10"/>
        <w:gridCol w:w="754"/>
        <w:gridCol w:w="754"/>
        <w:gridCol w:w="2758"/>
        <w:gridCol w:w="1198"/>
        <w:gridCol w:w="1199"/>
        <w:gridCol w:w="1199"/>
        <w:gridCol w:w="1199"/>
        <w:gridCol w:w="1199"/>
        <w:gridCol w:w="1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