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9c2e" w14:textId="0199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2013 жылғы 5 наурыздағы N 13/01 қаулысы. Қарағанды облысының Әділет департаментінде 2013 жылғы 12 сәуірде N 2298 болып тіркелді. Күші жойылды - Қарағанды облысы Жаңаарқа ауданы әкімдігінің 2013 жылғы 30 сәуірдегі N 31/01 қаулысымен</w:t>
      </w:r>
    </w:p>
    <w:p>
      <w:pPr>
        <w:spacing w:after="0"/>
        <w:ind w:left="0"/>
        <w:jc w:val="both"/>
      </w:pPr>
      <w:r>
        <w:rPr>
          <w:rFonts w:ascii="Times New Roman"/>
          <w:b w:val="false"/>
          <w:i w:val="false"/>
          <w:color w:val="ff0000"/>
          <w:sz w:val="28"/>
        </w:rPr>
        <w:t>      Ескерту. Күші жойылды - Қарағанды облысы Жаңаарқа ауданы әкімдігінің 30.04.2013 N 31/01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Жаңаарқа ауданының әкімінің орынбасары Марат Жандаулетұлы Жандаулетовке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Ғ. Омаров</w:t>
      </w:r>
    </w:p>
    <w:bookmarkStart w:name="z5"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N 13/01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"Зейнетақы қорларына, банктерге</w:t>
      </w:r>
      <w:r>
        <w:br/>
      </w:r>
      <w:r>
        <w:rPr>
          <w:rFonts w:ascii="Times New Roman"/>
          <w:b/>
          <w:i w:val="false"/>
          <w:color w:val="000000"/>
        </w:rPr>
        <w:t>
кәмелетке толмағандардың салымдарына иелік ету үшін,</w:t>
      </w:r>
      <w:r>
        <w:br/>
      </w:r>
      <w:r>
        <w:rPr>
          <w:rFonts w:ascii="Times New Roman"/>
          <w:b/>
          <w:i w:val="false"/>
          <w:color w:val="000000"/>
        </w:rPr>
        <w:t>
Қазақстан Республикасы Ішкі істер министрлігі Жол полициясы</w:t>
      </w:r>
      <w:r>
        <w:br/>
      </w:r>
      <w:r>
        <w:rPr>
          <w:rFonts w:ascii="Times New Roman"/>
          <w:b/>
          <w:i w:val="false"/>
          <w:color w:val="000000"/>
        </w:rPr>
        <w:t>
комитетінің аумақтық бөлімшелеріне кәмелетке толмаған</w:t>
      </w:r>
      <w:r>
        <w:br/>
      </w:r>
      <w:r>
        <w:rPr>
          <w:rFonts w:ascii="Times New Roman"/>
          <w:b/>
          <w:i w:val="false"/>
          <w:color w:val="000000"/>
        </w:rPr>
        <w:t>
балаларға мұраны ресімдеу үшін анықтамалар беру"</w:t>
      </w:r>
      <w:r>
        <w:br/>
      </w:r>
      <w:r>
        <w:rPr>
          <w:rFonts w:ascii="Times New Roman"/>
          <w:b/>
          <w:i w:val="false"/>
          <w:color w:val="000000"/>
        </w:rPr>
        <w:t>
мемлекеттік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"Жаңаарқа ауданының білім беру, дене шынықтыру және спорт бөлімі" мемлекеттік мекемесі;</w:t>
      </w:r>
      <w:r>
        <w:br/>
      </w:r>
      <w:r>
        <w:rPr>
          <w:rFonts w:ascii="Times New Roman"/>
          <w:b w:val="false"/>
          <w:i w:val="false"/>
          <w:color w:val="000000"/>
          <w:sz w:val="28"/>
        </w:rPr>
        <w:t>
      4) халыққа қызмет көрсету орталығы – "жалғыз терезе" қағидаты бойынша өтініштерді қабылдау және құжаттарды беру бойынша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"Жаңаарқа ауданының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w:t>
      </w:r>
      <w:r>
        <w:br/>
      </w:r>
      <w:r>
        <w:rPr>
          <w:rFonts w:ascii="Times New Roman"/>
          <w:b w:val="false"/>
          <w:i w:val="false"/>
          <w:color w:val="000000"/>
          <w:sz w:val="28"/>
        </w:rPr>
        <w:t>
</w:t>
      </w:r>
      <w:r>
        <w:rPr>
          <w:rFonts w:ascii="Times New Roman"/>
          <w:b w:val="false"/>
          <w:i w:val="false"/>
          <w:color w:val="000000"/>
          <w:sz w:val="28"/>
        </w:rPr>
        <w:t>
      3. Мемлекеттік қызмет халыққа қызмет көрсету орталықтары: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кәсіпорынының шаруашылық жүргізу құқығындағы филиалының Жаңаарқа аудандағы бөлімі (бұдан әрі - Орталық),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және мемлекеттік қызметті алушыда электрондық цифрлы қолтаңба (бұдан әрі – ЭСҚ)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5.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13-бабының </w:t>
      </w:r>
      <w:r>
        <w:rPr>
          <w:rFonts w:ascii="Times New Roman"/>
          <w:b w:val="false"/>
          <w:i w:val="false"/>
          <w:color w:val="000000"/>
          <w:sz w:val="28"/>
        </w:rPr>
        <w:t>3-тармағына</w:t>
      </w:r>
      <w:r>
        <w:rPr>
          <w:rFonts w:ascii="Times New Roman"/>
          <w:b w:val="false"/>
          <w:i w:val="false"/>
          <w:color w:val="000000"/>
          <w:sz w:val="28"/>
        </w:rPr>
        <w:t>, "Ақпараттандыру туралы" Қазақстан Республикасының 2007 жылғы 11 қаңтардағы Заңының </w:t>
      </w:r>
      <w:r>
        <w:rPr>
          <w:rFonts w:ascii="Times New Roman"/>
          <w:b w:val="false"/>
          <w:i w:val="false"/>
          <w:color w:val="000000"/>
          <w:sz w:val="28"/>
        </w:rPr>
        <w:t>29-бабы</w:t>
      </w:r>
      <w:r>
        <w:rPr>
          <w:rFonts w:ascii="Times New Roman"/>
          <w:b w:val="false"/>
          <w:i w:val="false"/>
          <w:color w:val="000000"/>
          <w:sz w:val="28"/>
        </w:rPr>
        <w:t>,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N 382 </w:t>
      </w:r>
      <w:r>
        <w:rPr>
          <w:rFonts w:ascii="Times New Roman"/>
          <w:b w:val="false"/>
          <w:i w:val="false"/>
          <w:color w:val="000000"/>
          <w:sz w:val="28"/>
        </w:rPr>
        <w:t>қаулысы</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аяқталу нысаны:</w:t>
      </w:r>
      <w:r>
        <w:br/>
      </w:r>
      <w:r>
        <w:rPr>
          <w:rFonts w:ascii="Times New Roman"/>
          <w:b w:val="false"/>
          <w:i w:val="false"/>
          <w:color w:val="000000"/>
          <w:sz w:val="28"/>
        </w:rPr>
        <w:t>
      1) Орталықта – осы Регламентке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зейнетақы қорларына, банктерге кәмелетке толмағандардың салымдарына иелік ету (құқықтар мен міндеттемелерді басқаға беру, шарттарды бұзу)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қағаз тасымалдағышта Қазақстан Республикасы Ішкі істер министрлігі Жол полициясы комитетінің аумақтық бөлімшелеріне кәмелетке толмаған балаларға тиесілі мүлікпен әрекетті жүзеге асыру үшін анықтама (бұдан әрі – анықтама) беру не қызмет көрсетуден бас тарту туралы дәлелді жауап;</w:t>
      </w:r>
      <w:r>
        <w:br/>
      </w:r>
      <w:r>
        <w:rPr>
          <w:rFonts w:ascii="Times New Roman"/>
          <w:b w:val="false"/>
          <w:i w:val="false"/>
          <w:color w:val="000000"/>
          <w:sz w:val="28"/>
        </w:rPr>
        <w:t>
      2) порталда – уәкілетті органның уәкілетті тұлғасының ЭСҚ-мен қол қойылған электрондық құжат нысанындағы анықтаманы беру не қызмет көрсетуден бас тарту туралы дәлелді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қажетті құжаттарды тапсырған кезде кезекте күтудің рұқсат берiлген ең көп уақыты 20 минуттан аспайды;</w:t>
      </w:r>
      <w:r>
        <w:br/>
      </w:r>
      <w:r>
        <w:rPr>
          <w:rFonts w:ascii="Times New Roman"/>
          <w:b w:val="false"/>
          <w:i w:val="false"/>
          <w:color w:val="000000"/>
          <w:sz w:val="28"/>
        </w:rPr>
        <w:t>
      жүгінген күні мемлекеттік қызметті алушыға қызмет көрсетудің рұқсат берiлген ең көп уақыты 20 минуттан аспайды;</w:t>
      </w:r>
      <w:r>
        <w:br/>
      </w:r>
      <w:r>
        <w:rPr>
          <w:rFonts w:ascii="Times New Roman"/>
          <w:b w:val="false"/>
          <w:i w:val="false"/>
          <w:color w:val="000000"/>
          <w:sz w:val="28"/>
        </w:rPr>
        <w:t>
      анықтаманы немесе бас тарту туралы дәлелді жауапты алған кезде кезек күтудің рұқсат берiлген ең көп уақыты 20 минуттан аспайды;</w:t>
      </w:r>
      <w:r>
        <w:br/>
      </w:r>
      <w:r>
        <w:rPr>
          <w:rFonts w:ascii="Times New Roman"/>
          <w:b w:val="false"/>
          <w:i w:val="false"/>
          <w:color w:val="000000"/>
          <w:sz w:val="28"/>
        </w:rPr>
        <w:t>
      2) портал арқылы жүгінген кезде:</w:t>
      </w:r>
      <w:r>
        <w:br/>
      </w:r>
      <w:r>
        <w:rPr>
          <w:rFonts w:ascii="Times New Roman"/>
          <w:b w:val="false"/>
          <w:i w:val="false"/>
          <w:color w:val="000000"/>
          <w:sz w:val="28"/>
        </w:rPr>
        <w:t>
      мемлекеттік қызметті алушы жүгінген сәттен бастап мемлекеттік қызмет көрсету мерзімдері бес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1) Орталыққа жүгінген кезде – демалыс және мереке күндерін қоспағанда аптасына алты күн, белгіленген жұмыс кестесіне сәйкес үзіліссіз сағат 09.00-ден 20.00-ге дейін;</w:t>
      </w:r>
      <w:r>
        <w:br/>
      </w:r>
      <w:r>
        <w:rPr>
          <w:rFonts w:ascii="Times New Roman"/>
          <w:b w:val="false"/>
          <w:i w:val="false"/>
          <w:color w:val="000000"/>
          <w:sz w:val="28"/>
        </w:rPr>
        <w:t>
      қабылдау алдын ала жазылусыз және жеделдетіп қызмет көрсетусіз, "электронды" кезек тәртібімен жүзеге асырылады;</w:t>
      </w:r>
      <w:r>
        <w:br/>
      </w:r>
      <w:r>
        <w:rPr>
          <w:rFonts w:ascii="Times New Roman"/>
          <w:b w:val="false"/>
          <w:i w:val="false"/>
          <w:color w:val="000000"/>
          <w:sz w:val="28"/>
        </w:rPr>
        <w:t>
      2) веб-портал арқылы өтініш білдірген кезде – тәулік бойы.</w:t>
      </w:r>
    </w:p>
    <w:bookmarkEnd w:id="8"/>
    <w:bookmarkStart w:name="z19" w:id="9"/>
    <w:p>
      <w:pPr>
        <w:spacing w:after="0"/>
        <w:ind w:left="0"/>
        <w:jc w:val="left"/>
      </w:pPr>
      <w:r>
        <w:rPr>
          <w:rFonts w:ascii="Times New Roman"/>
          <w:b/>
          <w:i w:val="false"/>
          <w:color w:val="000000"/>
        </w:rPr>
        <w:t xml:space="preserve"> 
4. Мемлекеттік қызмет көрсету үдерісіндегі іс-әрекет</w:t>
      </w:r>
      <w:r>
        <w:br/>
      </w:r>
      <w:r>
        <w:rPr>
          <w:rFonts w:ascii="Times New Roman"/>
          <w:b/>
          <w:i w:val="false"/>
          <w:color w:val="000000"/>
        </w:rPr>
        <w:t>
(өзара әрекет) тәртібін сипаттау</w:t>
      </w:r>
    </w:p>
    <w:bookmarkEnd w:id="9"/>
    <w:bookmarkStart w:name="z20" w:id="10"/>
    <w:p>
      <w:pPr>
        <w:spacing w:after="0"/>
        <w:ind w:left="0"/>
        <w:jc w:val="both"/>
      </w:pPr>
      <w:r>
        <w:rPr>
          <w:rFonts w:ascii="Times New Roman"/>
          <w:b w:val="false"/>
          <w:i w:val="false"/>
          <w:color w:val="000000"/>
          <w:sz w:val="28"/>
        </w:rPr>
        <w:t>
      10. Мемлекеттік қызметті алу үшін мемлекеттік қызметті алушы мынадай құжаттарды тапсыруы қажет:</w:t>
      </w:r>
      <w:r>
        <w:br/>
      </w:r>
      <w:r>
        <w:rPr>
          <w:rFonts w:ascii="Times New Roman"/>
          <w:b w:val="false"/>
          <w:i w:val="false"/>
          <w:color w:val="000000"/>
          <w:sz w:val="28"/>
        </w:rPr>
        <w:t>
      1) Орталыққа жүгінген кезде:</w:t>
      </w:r>
      <w:r>
        <w:br/>
      </w:r>
      <w:r>
        <w:rPr>
          <w:rFonts w:ascii="Times New Roman"/>
          <w:b w:val="false"/>
          <w:i w:val="false"/>
          <w:color w:val="000000"/>
          <w:sz w:val="28"/>
        </w:rPr>
        <w:t>
      осы Регламентке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мемлекеттік қызметті алушының (кәмелетке толмаған балалардың екі ата-анасының (ерлі-зайыптылардың) немесе оларды алмастыратын адамдардың (қорғаншылар (қамқоршылар), патронат тәрбиешілер) (бұдан әрі – заңды өкілдері) өтініші;</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банк салымының бар екенін растайтын құжат;</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дәлелдеме-анықтама), егер анықтама Қазақстан Республикасы Ішкі істер министрлігінің Жол полициясы комитетінің аумақтық бөлімшелеріне қажет болған жағдайда;</w:t>
      </w:r>
      <w:r>
        <w:br/>
      </w:r>
      <w:r>
        <w:rPr>
          <w:rFonts w:ascii="Times New Roman"/>
          <w:b w:val="false"/>
          <w:i w:val="false"/>
          <w:color w:val="000000"/>
          <w:sz w:val="28"/>
        </w:rPr>
        <w:t>
      заң бойынша мұраға құқығы туралы куәлік (нотариустан);</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құжаттың;</w:t>
      </w:r>
      <w:r>
        <w:br/>
      </w:r>
      <w:r>
        <w:rPr>
          <w:rFonts w:ascii="Times New Roman"/>
          <w:b w:val="false"/>
          <w:i w:val="false"/>
          <w:color w:val="000000"/>
          <w:sz w:val="28"/>
        </w:rPr>
        <w:t>
      баланың туу туралы куәлігінің (2007 жылғы 13 тамызға дейін туылған жағдайда);</w:t>
      </w:r>
      <w:r>
        <w:br/>
      </w:r>
      <w:r>
        <w:rPr>
          <w:rFonts w:ascii="Times New Roman"/>
          <w:b w:val="false"/>
          <w:i w:val="false"/>
          <w:color w:val="000000"/>
          <w:sz w:val="28"/>
        </w:rPr>
        <w:t>
      некеге тұру туралы куәлігінің (некеге 2008 жылға дейін тұрған жағдайда);</w:t>
      </w:r>
      <w:r>
        <w:br/>
      </w:r>
      <w:r>
        <w:rPr>
          <w:rFonts w:ascii="Times New Roman"/>
          <w:b w:val="false"/>
          <w:i w:val="false"/>
          <w:color w:val="000000"/>
          <w:sz w:val="28"/>
        </w:rPr>
        <w:t>
      некені бұзу туралы куәлігінің (неке 2008 жылға дейін бұзылған жағдайда);</w:t>
      </w:r>
      <w:r>
        <w:br/>
      </w:r>
      <w:r>
        <w:rPr>
          <w:rFonts w:ascii="Times New Roman"/>
          <w:b w:val="false"/>
          <w:i w:val="false"/>
          <w:color w:val="000000"/>
          <w:sz w:val="28"/>
        </w:rPr>
        <w:t>
      N 4 нысандағы анықтаманың (бала 2008 жылға дейін некеден тыс туылса) деректері.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2) порталда:</w:t>
      </w:r>
      <w:r>
        <w:br/>
      </w:r>
      <w:r>
        <w:rPr>
          <w:rFonts w:ascii="Times New Roman"/>
          <w:b w:val="false"/>
          <w:i w:val="false"/>
          <w:color w:val="000000"/>
          <w:sz w:val="28"/>
        </w:rPr>
        <w:t>
      мемлекеттік қызметті алушының электрондық цифрлы қолтаңбасымен қол қойылған электрондық құжат нысанындағы сұраныс;</w:t>
      </w:r>
      <w:r>
        <w:br/>
      </w:r>
      <w:r>
        <w:rPr>
          <w:rFonts w:ascii="Times New Roman"/>
          <w:b w:val="false"/>
          <w:i w:val="false"/>
          <w:color w:val="000000"/>
          <w:sz w:val="28"/>
        </w:rPr>
        <w:t>
      қайтыс болуы туралы куәлік – сканерленген көшірме түрінде электрондық сұранысқа тіркеледі;</w:t>
      </w:r>
      <w:r>
        <w:br/>
      </w:r>
      <w:r>
        <w:rPr>
          <w:rFonts w:ascii="Times New Roman"/>
          <w:b w:val="false"/>
          <w:i w:val="false"/>
          <w:color w:val="000000"/>
          <w:sz w:val="28"/>
        </w:rPr>
        <w:t>
      банк салымының бар екенін растайтын құжат – сканерленген көшірме түрінде электрондық сұранысқа тіркеледі;</w:t>
      </w:r>
      <w:r>
        <w:br/>
      </w:r>
      <w:r>
        <w:rPr>
          <w:rFonts w:ascii="Times New Roman"/>
          <w:b w:val="false"/>
          <w:i w:val="false"/>
          <w:color w:val="000000"/>
          <w:sz w:val="28"/>
        </w:rPr>
        <w:t>
      көлік құралын тіркеу туралы куәлік (көлік құралын тіркеу туралы куәлік жоғалған жағдайда - Қазақстан Республикасы Ішкі істер министрлігінің Жол полициясы комитетінің аумақтық бөлімшелері беретін дәлелдеме-анықтама) – егер анықтама Қазақстан Республикасы Ішкі істер министрлігінің Жол полициясы комитетінің аумақтық бөлімшелеріне қажет болған жағдайда - сканерленген көшірме түрінде электрондық сұранысқа тіркеледі;</w:t>
      </w:r>
      <w:r>
        <w:br/>
      </w:r>
      <w:r>
        <w:rPr>
          <w:rFonts w:ascii="Times New Roman"/>
          <w:b w:val="false"/>
          <w:i w:val="false"/>
          <w:color w:val="000000"/>
          <w:sz w:val="28"/>
        </w:rPr>
        <w:t>
      заң бойынша мұраға құқығы туралы куәлік (нотариустан) – сканерленген көшірме түрінде электрондық сұранысқа тіркеледі;</w:t>
      </w:r>
      <w:r>
        <w:br/>
      </w:r>
      <w:r>
        <w:rPr>
          <w:rFonts w:ascii="Times New Roman"/>
          <w:b w:val="false"/>
          <w:i w:val="false"/>
          <w:color w:val="000000"/>
          <w:sz w:val="28"/>
        </w:rPr>
        <w:t>
      мынадай:</w:t>
      </w:r>
      <w:r>
        <w:br/>
      </w:r>
      <w:r>
        <w:rPr>
          <w:rFonts w:ascii="Times New Roman"/>
          <w:b w:val="false"/>
          <w:i w:val="false"/>
          <w:color w:val="000000"/>
          <w:sz w:val="28"/>
        </w:rPr>
        <w:t>
      мемлекеттік қызметті алушының (заңды өкілдердің) жеке басын растайтын құжаттардың деректері;</w:t>
      </w:r>
      <w:r>
        <w:br/>
      </w:r>
      <w:r>
        <w:rPr>
          <w:rFonts w:ascii="Times New Roman"/>
          <w:b w:val="false"/>
          <w:i w:val="false"/>
          <w:color w:val="000000"/>
          <w:sz w:val="28"/>
        </w:rPr>
        <w:t>
      баланың туу туралы мәліметтері (2007 жылғы 13 тамызға дейін туылған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некеге тұру туралы мәліметтер (некеге 2008 жылға дейін тұрған жағдайда) не куәлік сканерленген көшірме түрінде электрондық сұранысқа тіркеледі;</w:t>
      </w:r>
      <w:r>
        <w:br/>
      </w:r>
      <w:r>
        <w:rPr>
          <w:rFonts w:ascii="Times New Roman"/>
          <w:b w:val="false"/>
          <w:i w:val="false"/>
          <w:color w:val="000000"/>
          <w:sz w:val="28"/>
        </w:rPr>
        <w:t>
      некенің бұзылуы туралы мәліметтер (неке 2008 жылға дейін бұзылған жағдайда) не куәлік сканерленген көшірме түрінде электрондық сұранысқа тіркеледі;</w:t>
      </w:r>
      <w:r>
        <w:br/>
      </w:r>
      <w:r>
        <w:rPr>
          <w:rFonts w:ascii="Times New Roman"/>
          <w:b w:val="false"/>
          <w:i w:val="false"/>
          <w:color w:val="000000"/>
          <w:sz w:val="28"/>
        </w:rPr>
        <w:t>
      N 4 нысан бойынша анықтаманың мәліметтері (бала некеден тыс туылған жағдайда) не анықтама сканерленген көшірме түрінде электрондық сұранысқа тіркеледі.</w:t>
      </w:r>
      <w:r>
        <w:br/>
      </w:r>
      <w:r>
        <w:rPr>
          <w:rFonts w:ascii="Times New Roman"/>
          <w:b w:val="false"/>
          <w:i w:val="false"/>
          <w:color w:val="000000"/>
          <w:sz w:val="28"/>
        </w:rPr>
        <w:t>
      Мемлекеттік электрондық ақпарат ресурстары болып табылатын мәліметтерді уәкілетті орган тиісті мемлекеттік ақпараттық жүйелерден Халыққа қызмет көрсету орталығының ақпараттық жүйесі арқылы электрондық цифрлы қолтаңбамен қол қойылған электрондық құжаттар нысанында алады.</w:t>
      </w:r>
      <w:r>
        <w:br/>
      </w:r>
      <w:r>
        <w:rPr>
          <w:rFonts w:ascii="Times New Roman"/>
          <w:b w:val="false"/>
          <w:i w:val="false"/>
          <w:color w:val="000000"/>
          <w:sz w:val="28"/>
        </w:rPr>
        <w:t>
</w:t>
      </w:r>
      <w:r>
        <w:rPr>
          <w:rFonts w:ascii="Times New Roman"/>
          <w:b w:val="false"/>
          <w:i w:val="false"/>
          <w:color w:val="000000"/>
          <w:sz w:val="28"/>
        </w:rPr>
        <w:t>
      11. Мемлекеттiк қызметтi алу үшiн қажеттi құжаттарды тапсыру:</w:t>
      </w:r>
      <w:r>
        <w:br/>
      </w:r>
      <w:r>
        <w:rPr>
          <w:rFonts w:ascii="Times New Roman"/>
          <w:b w:val="false"/>
          <w:i w:val="false"/>
          <w:color w:val="000000"/>
          <w:sz w:val="28"/>
        </w:rPr>
        <w:t>
      1) Орталыққа жүгінген кезде – Орталықта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2) порталда – электрондық құжатты қабылдау мемлекеттік қызметті алушының "жеке кабинетінде" жүзеге асырылады.</w:t>
      </w:r>
      <w:r>
        <w:br/>
      </w:r>
      <w:r>
        <w:rPr>
          <w:rFonts w:ascii="Times New Roman"/>
          <w:b w:val="false"/>
          <w:i w:val="false"/>
          <w:color w:val="000000"/>
          <w:sz w:val="28"/>
        </w:rPr>
        <w:t>
</w:t>
      </w:r>
      <w:r>
        <w:rPr>
          <w:rFonts w:ascii="Times New Roman"/>
          <w:b w:val="false"/>
          <w:i w:val="false"/>
          <w:color w:val="000000"/>
          <w:sz w:val="28"/>
        </w:rPr>
        <w:t>
      12. Орталықта барлық құжаттарды қабылдаған кезде мемлекеттік қызметті алушыға:</w:t>
      </w:r>
      <w:r>
        <w:br/>
      </w:r>
      <w:r>
        <w:rPr>
          <w:rFonts w:ascii="Times New Roman"/>
          <w:b w:val="false"/>
          <w:i w:val="false"/>
          <w:color w:val="000000"/>
          <w:sz w:val="28"/>
        </w:rPr>
        <w:t>
      1) Орталыққа өтініш білдірген кезде – тиісті құжаттардың қабылданғаны туралы қолхат беріледі, онда:</w:t>
      </w:r>
      <w:r>
        <w:br/>
      </w:r>
      <w:r>
        <w:rPr>
          <w:rFonts w:ascii="Times New Roman"/>
          <w:b w:val="false"/>
          <w:i w:val="false"/>
          <w:color w:val="000000"/>
          <w:sz w:val="28"/>
        </w:rPr>
        <w:t>
      сұраныстың нөмірі мен қабылданған күн;</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өтінішті қабылдаған Орталық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оның байланыс деректері;</w:t>
      </w:r>
      <w:r>
        <w:br/>
      </w:r>
      <w:r>
        <w:rPr>
          <w:rFonts w:ascii="Times New Roman"/>
          <w:b w:val="false"/>
          <w:i w:val="false"/>
          <w:color w:val="000000"/>
          <w:sz w:val="28"/>
        </w:rPr>
        <w:t>
      2) портал арқылы жүгінген кезде мемлекеттік қызметті алушыға порталдағы "жеке кабинетіне" немесе электрондық поштаға мемлекеттік қызметті ұсыну үшін сұраныстың қабылданғаны туралы ескертпе-хабарлама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алушыға дайын құжаттарды беруді:</w:t>
      </w:r>
      <w:r>
        <w:br/>
      </w:r>
      <w:r>
        <w:rPr>
          <w:rFonts w:ascii="Times New Roman"/>
          <w:b w:val="false"/>
          <w:i w:val="false"/>
          <w:color w:val="000000"/>
          <w:sz w:val="28"/>
        </w:rPr>
        <w:t>
      1) Орталыққа жүгінген кезде – Орталық қызметкері "терезелер" арқылы қолхатта көрсетілген мерзімде күн сайын жүзеге асырады;</w:t>
      </w:r>
      <w:r>
        <w:br/>
      </w:r>
      <w:r>
        <w:rPr>
          <w:rFonts w:ascii="Times New Roman"/>
          <w:b w:val="false"/>
          <w:i w:val="false"/>
          <w:color w:val="000000"/>
          <w:sz w:val="28"/>
        </w:rPr>
        <w:t>
      анықтама берілген күнінен бастап 1 (бір) ай жарамды;</w:t>
      </w:r>
      <w:r>
        <w:br/>
      </w:r>
      <w:r>
        <w:rPr>
          <w:rFonts w:ascii="Times New Roman"/>
          <w:b w:val="false"/>
          <w:i w:val="false"/>
          <w:color w:val="000000"/>
          <w:sz w:val="28"/>
        </w:rPr>
        <w:t>
      егер мемлекеттік қызметті алушы құжаттар алуға мерзімінде бармаған жағдайда Орталық олардың бір ай сақталуын қамтамасыз етеді, кейін оларды уәкілетті органға тапсырады;</w:t>
      </w:r>
      <w:r>
        <w:br/>
      </w:r>
      <w:r>
        <w:rPr>
          <w:rFonts w:ascii="Times New Roman"/>
          <w:b w:val="false"/>
          <w:i w:val="false"/>
          <w:color w:val="000000"/>
          <w:sz w:val="28"/>
        </w:rPr>
        <w:t>
      2) порталдағы "жеке кабинетте" – сұранысты өзі жіберген кезде.</w:t>
      </w:r>
      <w:r>
        <w:br/>
      </w:r>
      <w:r>
        <w:rPr>
          <w:rFonts w:ascii="Times New Roman"/>
          <w:b w:val="false"/>
          <w:i w:val="false"/>
          <w:color w:val="000000"/>
          <w:sz w:val="28"/>
        </w:rPr>
        <w:t>
</w:t>
      </w:r>
      <w:r>
        <w:rPr>
          <w:rFonts w:ascii="Times New Roman"/>
          <w:b w:val="false"/>
          <w:i w:val="false"/>
          <w:color w:val="000000"/>
          <w:sz w:val="28"/>
        </w:rPr>
        <w:t>
      14. Орталық мемлекеттік қызметті алушы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пакетін толық ұсынбаған жағдайда құжаттарды қабылдаудан бас тартады.</w:t>
      </w:r>
      <w:r>
        <w:br/>
      </w:r>
      <w:r>
        <w:rPr>
          <w:rFonts w:ascii="Times New Roman"/>
          <w:b w:val="false"/>
          <w:i w:val="false"/>
          <w:color w:val="000000"/>
          <w:sz w:val="28"/>
        </w:rPr>
        <w:t>
      Құжаттарды қабылдаудан бас тартқан кезде Орталық қызметкері мемлекеттік қызметті алушыға жетіспейтін құжаттарды көрсете отырып қолхат береді.</w:t>
      </w:r>
      <w:r>
        <w:br/>
      </w:r>
      <w:r>
        <w:rPr>
          <w:rFonts w:ascii="Times New Roman"/>
          <w:b w:val="false"/>
          <w:i w:val="false"/>
          <w:color w:val="000000"/>
          <w:sz w:val="28"/>
        </w:rPr>
        <w:t>
      Уәкілетті орган Орталықтан түсетін құжаттарды ресімдеуде кеткен қателерді анықтаған кезде құжаттар пакетін алғаннан кейін үш жұмыс күні ішінде оларды жазбаша негіздемесімен бірге Орталыққа қайтарады.</w:t>
      </w:r>
      <w:r>
        <w:br/>
      </w:r>
      <w:r>
        <w:rPr>
          <w:rFonts w:ascii="Times New Roman"/>
          <w:b w:val="false"/>
          <w:i w:val="false"/>
          <w:color w:val="000000"/>
          <w:sz w:val="28"/>
        </w:rPr>
        <w:t>
      Құжаттар пакетін алғаннан кейін Орталық бұл туралы мемлекеттік қызметті алушыны бір жұмыс күні ішінде ақпараттандырады және уәкілетті органның қайтару себебі туралы жазбаша негіздемесін береді.</w:t>
      </w:r>
      <w:r>
        <w:br/>
      </w:r>
      <w:r>
        <w:rPr>
          <w:rFonts w:ascii="Times New Roman"/>
          <w:b w:val="false"/>
          <w:i w:val="false"/>
          <w:color w:val="000000"/>
          <w:sz w:val="28"/>
        </w:rPr>
        <w:t>
      Портал арқылы жүгінген кезде мемлекеттік қызмет көрсетуден бас тарту туралы дәлелді жауапты мемлекеттік қызметті алушы порталдағы "жеке кабинетінде" электрондық құжат түрінде алады.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үдерісінде келесідей құрылымдық функционалдық бірліктер (бұдан әрі - ҚФБ) қатысады:</w:t>
      </w:r>
      <w:r>
        <w:br/>
      </w:r>
      <w:r>
        <w:rPr>
          <w:rFonts w:ascii="Times New Roman"/>
          <w:b w:val="false"/>
          <w:i w:val="false"/>
          <w:color w:val="000000"/>
          <w:sz w:val="28"/>
        </w:rPr>
        <w:t>
      1) Орталық қызметкері;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3) уәкілетті органның маманы.</w:t>
      </w:r>
      <w:r>
        <w:br/>
      </w:r>
      <w:r>
        <w:rPr>
          <w:rFonts w:ascii="Times New Roman"/>
          <w:b w:val="false"/>
          <w:i w:val="false"/>
          <w:color w:val="000000"/>
          <w:sz w:val="28"/>
        </w:rPr>
        <w:t>
</w:t>
      </w:r>
      <w:r>
        <w:rPr>
          <w:rFonts w:ascii="Times New Roman"/>
          <w:b w:val="false"/>
          <w:i w:val="false"/>
          <w:color w:val="000000"/>
          <w:sz w:val="28"/>
        </w:rPr>
        <w:t>
      16.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8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және ҚФБ әкімшілік әрекеттердің логикалық реттілігі арасындағы өзара байланысын көрсететін сызба осы Регламентке </w:t>
      </w:r>
      <w:r>
        <w:rPr>
          <w:rFonts w:ascii="Times New Roman"/>
          <w:b w:val="false"/>
          <w:i w:val="false"/>
          <w:color w:val="000000"/>
          <w:sz w:val="28"/>
        </w:rPr>
        <w:t>9 қосымшада</w:t>
      </w:r>
      <w:r>
        <w:rPr>
          <w:rFonts w:ascii="Times New Roman"/>
          <w:b w:val="false"/>
          <w:i w:val="false"/>
          <w:color w:val="000000"/>
          <w:sz w:val="28"/>
        </w:rPr>
        <w:t xml:space="preserve"> көрсетілген.</w:t>
      </w:r>
    </w:p>
    <w:bookmarkEnd w:id="10"/>
    <w:bookmarkStart w:name="z28" w:id="11"/>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11"/>
    <w:bookmarkStart w:name="z29" w:id="12"/>
    <w:p>
      <w:pPr>
        <w:spacing w:after="0"/>
        <w:ind w:left="0"/>
        <w:jc w:val="both"/>
      </w:pPr>
      <w:r>
        <w:rPr>
          <w:rFonts w:ascii="Times New Roman"/>
          <w:b w:val="false"/>
          <w:i w:val="false"/>
          <w:color w:val="000000"/>
          <w:sz w:val="28"/>
        </w:rPr>
        <w:t>
      18. Мемлекеттік қызметті көрсетуге жауапты тұлға болып уәкілетті органның басшысы мен Орталықтың басшысы (бұдан әрі – лауазымды тұлғалар) болып табылады.</w:t>
      </w:r>
      <w:r>
        <w:br/>
      </w:r>
      <w:r>
        <w:rPr>
          <w:rFonts w:ascii="Times New Roman"/>
          <w:b w:val="false"/>
          <w:i w:val="false"/>
          <w:color w:val="000000"/>
          <w:sz w:val="28"/>
        </w:rPr>
        <w:t>
      Лауазымды тұлғалар мемлекеттік қызметтің белгіленген мерзімде Қазақстан Республикасының заңнамасына сәйкес көрсетілу сапасына және оны іске асыруға жауапты болады.</w:t>
      </w:r>
    </w:p>
    <w:bookmarkEnd w:id="12"/>
    <w:bookmarkStart w:name="z30" w:id="13"/>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w:t>
      </w:r>
      <w:r>
        <w:br/>
      </w:r>
      <w:r>
        <w:rPr>
          <w:rFonts w:ascii="Times New Roman"/>
          <w:b w:val="false"/>
          <w:i w:val="false"/>
          <w:color w:val="000000"/>
          <w:sz w:val="28"/>
        </w:rPr>
        <w:t>
үшін, Қазақстан Республикасы Ішкі істер</w:t>
      </w:r>
      <w:r>
        <w:br/>
      </w:r>
      <w:r>
        <w:rPr>
          <w:rFonts w:ascii="Times New Roman"/>
          <w:b w:val="false"/>
          <w:i w:val="false"/>
          <w:color w:val="000000"/>
          <w:sz w:val="28"/>
        </w:rPr>
        <w:t>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1-қосымша</w:t>
      </w:r>
    </w:p>
    <w:bookmarkEnd w:id="13"/>
    <w:bookmarkStart w:name="z31" w:id="14"/>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 көрсету бойынша уәкілетті органның және халыққа қызмет көрсету орталықтарының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6"/>
        <w:gridCol w:w="3929"/>
        <w:gridCol w:w="1490"/>
        <w:gridCol w:w="3095"/>
      </w:tblGrid>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және халыққа қызмет көрсету орталықтарының атауы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мекенжайы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беру, дене шынықтыру және спорт бөлімі" мемлекеттік мекемесі</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С. Сейфуллин көшесі, 14</w:t>
            </w:r>
            <w:r>
              <w:br/>
            </w:r>
            <w:r>
              <w:rPr>
                <w:rFonts w:ascii="Times New Roman"/>
                <w:b w:val="false"/>
                <w:i w:val="false"/>
                <w:color w:val="000000"/>
                <w:sz w:val="20"/>
              </w:rPr>
              <w:t>
</w:t>
            </w:r>
            <w:r>
              <w:rPr>
                <w:rFonts w:ascii="Times New Roman"/>
                <w:b w:val="false"/>
                <w:i w:val="false"/>
                <w:color w:val="000000"/>
                <w:sz w:val="20"/>
              </w:rPr>
              <w:t>ghanaarka_raioo@mail.ru</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27498, 28445</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(сенбі, жексенбі) және мерекелік күндерді қоспағанда сағат 13.00-ден 14.00-ге дейінгі түскі үзіліспен сағат 09.00-ден 18.00-ге дейін.</w:t>
            </w:r>
          </w:p>
        </w:tc>
      </w:tr>
      <w:tr>
        <w:trPr>
          <w:trHeight w:val="30" w:hRule="atLeast"/>
        </w:trPr>
        <w:tc>
          <w:tcPr>
            <w:tcW w:w="4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байланыс және ақпарат министрлігінің мемлекеттік қызметтерді автоматтандыру және бақылау мен ХҚКО қызметін үйлестіру бойынша "Қарағанды облысы бойынша ХҚКО" комитеті Республикалық мемлекеттік кәсіпорнының Жаңаарқа ауданындағы бөлімшесі</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А. Оспанова көшесі, 40</w:t>
            </w:r>
            <w:r>
              <w:br/>
            </w:r>
            <w:r>
              <w:rPr>
                <w:rFonts w:ascii="Times New Roman"/>
                <w:b w:val="false"/>
                <w:i w:val="false"/>
                <w:color w:val="000000"/>
                <w:sz w:val="20"/>
              </w:rPr>
              <w:t>
</w:t>
            </w:r>
            <w:r>
              <w:rPr>
                <w:rFonts w:ascii="Times New Roman"/>
                <w:b w:val="false"/>
                <w:i w:val="false"/>
                <w:color w:val="000000"/>
                <w:sz w:val="20"/>
              </w:rPr>
              <w:t>con_zhanaarka@mail.ru</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28815, 26160</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демалыс күні (жексенбі) және мереке күндерін қоспағанда түскі үзіліссіз сағат 09.00-ден 19.00-ге дейін</w:t>
            </w:r>
          </w:p>
        </w:tc>
      </w:tr>
    </w:tbl>
    <w:bookmarkStart w:name="z32" w:id="1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w:t>
      </w:r>
      <w:r>
        <w:br/>
      </w:r>
      <w:r>
        <w:rPr>
          <w:rFonts w:ascii="Times New Roman"/>
          <w:b w:val="false"/>
          <w:i w:val="false"/>
          <w:color w:val="000000"/>
          <w:sz w:val="28"/>
        </w:rPr>
        <w:t>
үшін, Қазақстан Республикасы Ішкі істер</w:t>
      </w:r>
      <w:r>
        <w:br/>
      </w:r>
      <w:r>
        <w:rPr>
          <w:rFonts w:ascii="Times New Roman"/>
          <w:b w:val="false"/>
          <w:i w:val="false"/>
          <w:color w:val="000000"/>
          <w:sz w:val="28"/>
        </w:rPr>
        <w:t>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Жинақтаушы зейнетақы қорының атауы __________________________</w:t>
      </w:r>
    </w:p>
    <w:p>
      <w:pPr>
        <w:spacing w:after="0"/>
        <w:ind w:left="0"/>
        <w:jc w:val="both"/>
      </w:pPr>
      <w:r>
        <w:rPr>
          <w:rFonts w:ascii="Times New Roman"/>
          <w:b w:val="false"/>
          <w:i w:val="false"/>
          <w:color w:val="000000"/>
          <w:sz w:val="28"/>
        </w:rPr>
        <w:t>      "Жаңаарқа ауданының білім беру, дене шынықтыру және спорт</w:t>
      </w:r>
      <w:r>
        <w:br/>
      </w:r>
      <w:r>
        <w:rPr>
          <w:rFonts w:ascii="Times New Roman"/>
          <w:b w:val="false"/>
          <w:i w:val="false"/>
          <w:color w:val="000000"/>
          <w:sz w:val="28"/>
        </w:rPr>
        <w:t>
бөлімі" мемлекеттік мекемесі __________ жылы туған кәмелетке толмаған</w:t>
      </w:r>
      <w:r>
        <w:br/>
      </w:r>
      <w:r>
        <w:rPr>
          <w:rFonts w:ascii="Times New Roman"/>
          <w:b w:val="false"/>
          <w:i w:val="false"/>
          <w:color w:val="000000"/>
          <w:sz w:val="28"/>
        </w:rPr>
        <w:t>
______________________ (баланың Т.А.Ә.) __________ заңды өкіл (дер) і</w:t>
      </w:r>
      <w:r>
        <w:br/>
      </w:r>
      <w:r>
        <w:rPr>
          <w:rFonts w:ascii="Times New Roman"/>
          <w:b w:val="false"/>
          <w:i w:val="false"/>
          <w:color w:val="000000"/>
          <w:sz w:val="28"/>
        </w:rPr>
        <w:t>
(ата-ана (ата-аналар), қорғаншы немесе қамқоршы, патронат тәрбиеші</w:t>
      </w:r>
      <w:r>
        <w:br/>
      </w:r>
      <w:r>
        <w:rPr>
          <w:rFonts w:ascii="Times New Roman"/>
          <w:b w:val="false"/>
          <w:i w:val="false"/>
          <w:color w:val="000000"/>
          <w:sz w:val="28"/>
        </w:rPr>
        <w:t>
және оларды алмастырушы басқа тұлғалар) _________________ жылы туған,</w:t>
      </w:r>
      <w:r>
        <w:br/>
      </w:r>
      <w:r>
        <w:rPr>
          <w:rFonts w:ascii="Times New Roman"/>
          <w:b w:val="false"/>
          <w:i w:val="false"/>
          <w:color w:val="000000"/>
          <w:sz w:val="28"/>
        </w:rPr>
        <w:t>
_______________________ (өтініш берушінің Т.А.Ә.) (жеке куәлік N ____</w:t>
      </w:r>
      <w:r>
        <w:br/>
      </w:r>
      <w:r>
        <w:rPr>
          <w:rFonts w:ascii="Times New Roman"/>
          <w:b w:val="false"/>
          <w:i w:val="false"/>
          <w:color w:val="000000"/>
          <w:sz w:val="28"/>
        </w:rPr>
        <w:t>
______ жылы __________ берілген) _________________ салымшының (мұраға</w:t>
      </w:r>
      <w:r>
        <w:br/>
      </w:r>
      <w:r>
        <w:rPr>
          <w:rFonts w:ascii="Times New Roman"/>
          <w:b w:val="false"/>
          <w:i w:val="false"/>
          <w:color w:val="000000"/>
          <w:sz w:val="28"/>
        </w:rPr>
        <w:t>
қалдырушының Т.А.Ә.) қайтыс болуына байланысты (_____ жылғы _________</w:t>
      </w:r>
      <w:r>
        <w:br/>
      </w:r>
      <w:r>
        <w:rPr>
          <w:rFonts w:ascii="Times New Roman"/>
          <w:b w:val="false"/>
          <w:i w:val="false"/>
          <w:color w:val="000000"/>
          <w:sz w:val="28"/>
        </w:rPr>
        <w:t>
N _____ қайтыс болуы туралы куәлік) ___________ жылғы нотариус берген</w:t>
      </w:r>
      <w:r>
        <w:br/>
      </w:r>
      <w:r>
        <w:rPr>
          <w:rFonts w:ascii="Times New Roman"/>
          <w:b w:val="false"/>
          <w:i w:val="false"/>
          <w:color w:val="000000"/>
          <w:sz w:val="28"/>
        </w:rPr>
        <w:t>
(________ жылы _______________ берген мемлекеттік лицензия N _______)</w:t>
      </w:r>
      <w:r>
        <w:br/>
      </w:r>
      <w:r>
        <w:rPr>
          <w:rFonts w:ascii="Times New Roman"/>
          <w:b w:val="false"/>
          <w:i w:val="false"/>
          <w:color w:val="000000"/>
          <w:sz w:val="28"/>
        </w:rPr>
        <w:t>
заң/аманат бойынша мұрагерлікке құқығы туралы куәлікке сәйкес тиесілі</w:t>
      </w:r>
      <w:r>
        <w:br/>
      </w:r>
      <w:r>
        <w:rPr>
          <w:rFonts w:ascii="Times New Roman"/>
          <w:b w:val="false"/>
          <w:i w:val="false"/>
          <w:color w:val="000000"/>
          <w:sz w:val="28"/>
        </w:rPr>
        <w:t>
инвестициялық табыспен, өсіммен және өзге түсімдермен бірге заңнамаға</w:t>
      </w:r>
      <w:r>
        <w:br/>
      </w:r>
      <w:r>
        <w:rPr>
          <w:rFonts w:ascii="Times New Roman"/>
          <w:b w:val="false"/>
          <w:i w:val="false"/>
          <w:color w:val="000000"/>
          <w:sz w:val="28"/>
        </w:rPr>
        <w:t>
сәйкес __________________ (жинақтаушы зейнетақы қорының атауы) мұраға</w:t>
      </w:r>
      <w:r>
        <w:br/>
      </w:r>
      <w:r>
        <w:rPr>
          <w:rFonts w:ascii="Times New Roman"/>
          <w:b w:val="false"/>
          <w:i w:val="false"/>
          <w:color w:val="000000"/>
          <w:sz w:val="28"/>
        </w:rPr>
        <w:t>
қалатын зейнетақы жинақтарын алуға рұқсат береді.</w:t>
      </w:r>
    </w:p>
    <w:p>
      <w:pPr>
        <w:spacing w:after="0"/>
        <w:ind w:left="0"/>
        <w:jc w:val="both"/>
      </w:pPr>
      <w:r>
        <w:rPr>
          <w:rFonts w:ascii="Times New Roman"/>
          <w:b w:val="false"/>
          <w:i w:val="false"/>
          <w:color w:val="000000"/>
          <w:sz w:val="28"/>
        </w:rPr>
        <w:t>      "Жаңаарқа ауданының білім беру,</w:t>
      </w:r>
      <w:r>
        <w:br/>
      </w:r>
      <w:r>
        <w:rPr>
          <w:rFonts w:ascii="Times New Roman"/>
          <w:b w:val="false"/>
          <w:i w:val="false"/>
          <w:color w:val="000000"/>
          <w:sz w:val="28"/>
        </w:rPr>
        <w:t>
      дене шынықтыру және спорт бөлімі" ММ бастығы 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33" w:id="1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w:t>
      </w:r>
      <w:r>
        <w:br/>
      </w:r>
      <w:r>
        <w:rPr>
          <w:rFonts w:ascii="Times New Roman"/>
          <w:b w:val="false"/>
          <w:i w:val="false"/>
          <w:color w:val="000000"/>
          <w:sz w:val="28"/>
        </w:rPr>
        <w:t>
үшін, Қазақстан Республикасы Ішкі істер</w:t>
      </w:r>
      <w:r>
        <w:br/>
      </w:r>
      <w:r>
        <w:rPr>
          <w:rFonts w:ascii="Times New Roman"/>
          <w:b w:val="false"/>
          <w:i w:val="false"/>
          <w:color w:val="000000"/>
          <w:sz w:val="28"/>
        </w:rPr>
        <w:t>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3-қосымша</w:t>
      </w:r>
    </w:p>
    <w:bookmarkEnd w:id="16"/>
    <w:p>
      <w:pPr>
        <w:spacing w:after="0"/>
        <w:ind w:left="0"/>
        <w:jc w:val="both"/>
      </w:pPr>
      <w:r>
        <w:rPr>
          <w:rFonts w:ascii="Times New Roman"/>
          <w:b w:val="false"/>
          <w:i w:val="false"/>
          <w:color w:val="000000"/>
          <w:sz w:val="28"/>
        </w:rPr>
        <w:t>Банк атауы __________________________________________________</w:t>
      </w:r>
    </w:p>
    <w:p>
      <w:pPr>
        <w:spacing w:after="0"/>
        <w:ind w:left="0"/>
        <w:jc w:val="both"/>
      </w:pPr>
      <w:r>
        <w:rPr>
          <w:rFonts w:ascii="Times New Roman"/>
          <w:b w:val="false"/>
          <w:i w:val="false"/>
          <w:color w:val="000000"/>
          <w:sz w:val="28"/>
        </w:rPr>
        <w:t>      "Жаңаарқа ауданының білім беру, дене шынықтыру және спорт бөлімі" мемлекеттік мекемесі _______ жылы туған кәмелетке толмаған ______________________(баланың Т.А.Ә.) заңды өкіл (дер) і (ата-ана (ата-аналар), қорғаншы немесе қамқоршы, патронат тәрбиеші және оларды алмастыратын басқа тұлғалар) __________ жылы туған, _______________________ (өтініш берушінің Т.А.Ә.) (жеке куәлік N __ ______ жылы _________ берілген) тиесілі инвестициялық табыспен, өсіммен және өзге түсімдермен бірге заңнамаға сәйкес _________________ (банк атауы) кәмелетке толмаған баланың (балалардың) салымдарына иелік етуге рұқсат береді.</w:t>
      </w:r>
    </w:p>
    <w:p>
      <w:pPr>
        <w:spacing w:after="0"/>
        <w:ind w:left="0"/>
        <w:jc w:val="both"/>
      </w:pPr>
      <w:r>
        <w:rPr>
          <w:rFonts w:ascii="Times New Roman"/>
          <w:b w:val="false"/>
          <w:i w:val="false"/>
          <w:color w:val="000000"/>
          <w:sz w:val="28"/>
        </w:rPr>
        <w:t>"Жаңаарқа ауданының білім беру,</w:t>
      </w:r>
      <w:r>
        <w:br/>
      </w:r>
      <w:r>
        <w:rPr>
          <w:rFonts w:ascii="Times New Roman"/>
          <w:b w:val="false"/>
          <w:i w:val="false"/>
          <w:color w:val="000000"/>
          <w:sz w:val="28"/>
        </w:rPr>
        <w:t>
дене шынықтыру және спорт бөлімі" ММ</w:t>
      </w:r>
      <w:r>
        <w:br/>
      </w:r>
      <w:r>
        <w:rPr>
          <w:rFonts w:ascii="Times New Roman"/>
          <w:b w:val="false"/>
          <w:i w:val="false"/>
          <w:color w:val="000000"/>
          <w:sz w:val="28"/>
        </w:rPr>
        <w:t>
бастығы __________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М.О.</w:t>
      </w:r>
    </w:p>
    <w:bookmarkStart w:name="z34" w:id="17"/>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w:t>
      </w:r>
      <w:r>
        <w:br/>
      </w:r>
      <w:r>
        <w:rPr>
          <w:rFonts w:ascii="Times New Roman"/>
          <w:b w:val="false"/>
          <w:i w:val="false"/>
          <w:color w:val="000000"/>
          <w:sz w:val="28"/>
        </w:rPr>
        <w:t>
үшін, Қазақстан Республикасы Ішкі істер</w:t>
      </w:r>
      <w:r>
        <w:br/>
      </w:r>
      <w:r>
        <w:rPr>
          <w:rFonts w:ascii="Times New Roman"/>
          <w:b w:val="false"/>
          <w:i w:val="false"/>
          <w:color w:val="000000"/>
          <w:sz w:val="28"/>
        </w:rPr>
        <w:t>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4-қосымша</w:t>
      </w:r>
    </w:p>
    <w:bookmarkEnd w:id="17"/>
    <w:p>
      <w:pPr>
        <w:spacing w:after="0"/>
        <w:ind w:left="0"/>
        <w:jc w:val="both"/>
      </w:pPr>
      <w:r>
        <w:rPr>
          <w:rFonts w:ascii="Times New Roman"/>
          <w:b w:val="false"/>
          <w:i w:val="false"/>
          <w:color w:val="000000"/>
          <w:sz w:val="28"/>
        </w:rPr>
        <w:t>"Жаңаарқа ауданының білім беру, дене шынықтыру және спорт бөлімі" мемлекеттік мекемесі</w:t>
      </w:r>
    </w:p>
    <w:p>
      <w:pPr>
        <w:spacing w:after="0"/>
        <w:ind w:left="0"/>
        <w:jc w:val="both"/>
      </w:pPr>
      <w:r>
        <w:rPr>
          <w:rFonts w:ascii="Times New Roman"/>
          <w:b w:val="false"/>
          <w:i w:val="false"/>
          <w:color w:val="000000"/>
          <w:sz w:val="28"/>
        </w:rPr>
        <w:t>      Кәмелетке толмаған бала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 мүддесіне әрекет ететін "Жаңаарқа ауданының</w:t>
      </w:r>
      <w:r>
        <w:br/>
      </w:r>
      <w:r>
        <w:rPr>
          <w:rFonts w:ascii="Times New Roman"/>
          <w:b w:val="false"/>
          <w:i w:val="false"/>
          <w:color w:val="000000"/>
          <w:sz w:val="28"/>
        </w:rPr>
        <w:t>
білім беру, дене шынықтыру және спорт бөлімі" мемлекеттік мекемесі</w:t>
      </w:r>
      <w:r>
        <w:br/>
      </w:r>
      <w:r>
        <w:rPr>
          <w:rFonts w:ascii="Times New Roman"/>
          <w:b w:val="false"/>
          <w:i w:val="false"/>
          <w:color w:val="000000"/>
          <w:sz w:val="28"/>
        </w:rPr>
        <w:t>
_____________________ көлік құралын __________________ рұқсат береді.</w:t>
      </w:r>
    </w:p>
    <w:p>
      <w:pPr>
        <w:spacing w:after="0"/>
        <w:ind w:left="0"/>
        <w:jc w:val="both"/>
      </w:pPr>
      <w:r>
        <w:rPr>
          <w:rFonts w:ascii="Times New Roman"/>
          <w:b w:val="false"/>
          <w:i w:val="false"/>
          <w:color w:val="000000"/>
          <w:sz w:val="28"/>
        </w:rPr>
        <w:t>      "Жаңаарқа ауданының білім беру,</w:t>
      </w:r>
      <w:r>
        <w:br/>
      </w:r>
      <w:r>
        <w:rPr>
          <w:rFonts w:ascii="Times New Roman"/>
          <w:b w:val="false"/>
          <w:i w:val="false"/>
          <w:color w:val="000000"/>
          <w:sz w:val="28"/>
        </w:rPr>
        <w:t>
      дене шынықтыру және спорт бөлімі" ММ бастығы ____ қолы (Т.А.Ә.)</w:t>
      </w:r>
    </w:p>
    <w:p>
      <w:pPr>
        <w:spacing w:after="0"/>
        <w:ind w:left="0"/>
        <w:jc w:val="both"/>
      </w:pPr>
      <w:r>
        <w:rPr>
          <w:rFonts w:ascii="Times New Roman"/>
          <w:b w:val="false"/>
          <w:i w:val="false"/>
          <w:color w:val="000000"/>
          <w:sz w:val="28"/>
        </w:rPr>
        <w:t>Анықтама берілген күннен бастап 1 (бір) ай ішінде жарамды.</w:t>
      </w:r>
    </w:p>
    <w:p>
      <w:pPr>
        <w:spacing w:after="0"/>
        <w:ind w:left="0"/>
        <w:jc w:val="both"/>
      </w:pPr>
      <w:r>
        <w:rPr>
          <w:rFonts w:ascii="Times New Roman"/>
          <w:b w:val="false"/>
          <w:i w:val="false"/>
          <w:color w:val="000000"/>
          <w:sz w:val="28"/>
        </w:rPr>
        <w:t>      М.О.</w:t>
      </w:r>
    </w:p>
    <w:bookmarkStart w:name="z35" w:id="1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w:t>
      </w:r>
      <w:r>
        <w:br/>
      </w:r>
      <w:r>
        <w:rPr>
          <w:rFonts w:ascii="Times New Roman"/>
          <w:b w:val="false"/>
          <w:i w:val="false"/>
          <w:color w:val="000000"/>
          <w:sz w:val="28"/>
        </w:rPr>
        <w:t>
үшін, Қазақстан Республикасы Ішкі істер</w:t>
      </w:r>
      <w:r>
        <w:br/>
      </w:r>
      <w:r>
        <w:rPr>
          <w:rFonts w:ascii="Times New Roman"/>
          <w:b w:val="false"/>
          <w:i w:val="false"/>
          <w:color w:val="000000"/>
          <w:sz w:val="28"/>
        </w:rPr>
        <w:t>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5-қосымша</w:t>
      </w:r>
    </w:p>
    <w:bookmarkEnd w:id="18"/>
    <w:p>
      <w:pPr>
        <w:spacing w:after="0"/>
        <w:ind w:left="0"/>
        <w:jc w:val="both"/>
      </w:pPr>
      <w:r>
        <w:rPr>
          <w:rFonts w:ascii="Times New Roman"/>
          <w:b w:val="false"/>
          <w:i w:val="false"/>
          <w:color w:val="000000"/>
          <w:sz w:val="28"/>
        </w:rPr>
        <w:t>                              "Жаңаарқа ауданының білім беру, дене</w:t>
      </w:r>
      <w:r>
        <w:br/>
      </w:r>
      <w:r>
        <w:rPr>
          <w:rFonts w:ascii="Times New Roman"/>
          <w:b w:val="false"/>
          <w:i w:val="false"/>
          <w:color w:val="000000"/>
          <w:sz w:val="28"/>
        </w:rPr>
        <w:t>
                              шынықтыру және спорт бөлімі" ММ бастығы</w:t>
      </w:r>
      <w:r>
        <w:br/>
      </w:r>
      <w:r>
        <w:rPr>
          <w:rFonts w:ascii="Times New Roman"/>
          <w:b w:val="false"/>
          <w:i w:val="false"/>
          <w:color w:val="000000"/>
          <w:sz w:val="28"/>
        </w:rPr>
        <w:t>
                              (бастықтың Т.А.Ә.) ____________________</w:t>
      </w:r>
      <w:r>
        <w:br/>
      </w:r>
      <w:r>
        <w:rPr>
          <w:rFonts w:ascii="Times New Roman"/>
          <w:b w:val="false"/>
          <w:i w:val="false"/>
          <w:color w:val="000000"/>
          <w:sz w:val="28"/>
        </w:rPr>
        <w:t>
                              (өтініш берушінің Т.А.Ә.) 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___________________________________ жинақтаушы зейнетақы</w:t>
      </w:r>
      <w:r>
        <w:br/>
      </w:r>
      <w:r>
        <w:rPr>
          <w:rFonts w:ascii="Times New Roman"/>
          <w:b w:val="false"/>
          <w:i w:val="false"/>
          <w:color w:val="000000"/>
          <w:sz w:val="28"/>
        </w:rPr>
        <w:t>
қорындағы (қордың атауы мұрагерлікке құқығы туралы куәліктегі жазбаға</w:t>
      </w:r>
      <w:r>
        <w:br/>
      </w:r>
      <w:r>
        <w:rPr>
          <w:rFonts w:ascii="Times New Roman"/>
          <w:b w:val="false"/>
          <w:i w:val="false"/>
          <w:color w:val="000000"/>
          <w:sz w:val="28"/>
        </w:rPr>
        <w:t>
сәйкес көрсетіледі) зейнетақы жинақтарын салымшы (Т.А.Ә.) ___________</w:t>
      </w:r>
      <w:r>
        <w:br/>
      </w:r>
      <w:r>
        <w:rPr>
          <w:rFonts w:ascii="Times New Roman"/>
          <w:b w:val="false"/>
          <w:i w:val="false"/>
          <w:color w:val="000000"/>
          <w:sz w:val="28"/>
        </w:rPr>
        <w:t>
қайтыс болуына байланысты (қайтыс болуы туралы куәліктің N _________,</w:t>
      </w:r>
      <w:r>
        <w:br/>
      </w:r>
      <w:r>
        <w:rPr>
          <w:rFonts w:ascii="Times New Roman"/>
          <w:b w:val="false"/>
          <w:i w:val="false"/>
          <w:color w:val="000000"/>
          <w:sz w:val="28"/>
        </w:rPr>
        <w:t>
куәліктің берілген күні) кәмелетке толмаған балаларының (Т.А.Ә.)</w:t>
      </w:r>
      <w:r>
        <w:br/>
      </w:r>
      <w:r>
        <w:rPr>
          <w:rFonts w:ascii="Times New Roman"/>
          <w:b w:val="false"/>
          <w:i w:val="false"/>
          <w:color w:val="000000"/>
          <w:sz w:val="28"/>
        </w:rPr>
        <w:t>
_______________ алуына рұқсат беруіңізді сұраймын.</w:t>
      </w:r>
    </w:p>
    <w:p>
      <w:pPr>
        <w:spacing w:after="0"/>
        <w:ind w:left="0"/>
        <w:jc w:val="both"/>
      </w:pPr>
      <w:r>
        <w:rPr>
          <w:rFonts w:ascii="Times New Roman"/>
          <w:b w:val="false"/>
          <w:i w:val="false"/>
          <w:color w:val="000000"/>
          <w:sz w:val="28"/>
        </w:rPr>
        <w:t>      Күні: ___ жылғы "___"________ Өтініш беруші (лер) қолы ________</w:t>
      </w:r>
    </w:p>
    <w:bookmarkStart w:name="z36" w:id="19"/>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w:t>
      </w:r>
      <w:r>
        <w:br/>
      </w:r>
      <w:r>
        <w:rPr>
          <w:rFonts w:ascii="Times New Roman"/>
          <w:b w:val="false"/>
          <w:i w:val="false"/>
          <w:color w:val="000000"/>
          <w:sz w:val="28"/>
        </w:rPr>
        <w:t>
үшін, Қазақстан Республикасы Ішкі істер</w:t>
      </w:r>
      <w:r>
        <w:br/>
      </w:r>
      <w:r>
        <w:rPr>
          <w:rFonts w:ascii="Times New Roman"/>
          <w:b w:val="false"/>
          <w:i w:val="false"/>
          <w:color w:val="000000"/>
          <w:sz w:val="28"/>
        </w:rPr>
        <w:t>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6-қосымша</w:t>
      </w:r>
    </w:p>
    <w:bookmarkEnd w:id="19"/>
    <w:p>
      <w:pPr>
        <w:spacing w:after="0"/>
        <w:ind w:left="0"/>
        <w:jc w:val="both"/>
      </w:pPr>
      <w:r>
        <w:rPr>
          <w:rFonts w:ascii="Times New Roman"/>
          <w:b w:val="false"/>
          <w:i w:val="false"/>
          <w:color w:val="000000"/>
          <w:sz w:val="28"/>
        </w:rPr>
        <w:t>                              "Жаңаарқа ауданының білім беру, дене</w:t>
      </w:r>
      <w:r>
        <w:br/>
      </w:r>
      <w:r>
        <w:rPr>
          <w:rFonts w:ascii="Times New Roman"/>
          <w:b w:val="false"/>
          <w:i w:val="false"/>
          <w:color w:val="000000"/>
          <w:sz w:val="28"/>
        </w:rPr>
        <w:t>
                              шынықтыру және спорт бөлімі" ММ бастығы</w:t>
      </w:r>
      <w:r>
        <w:br/>
      </w:r>
      <w:r>
        <w:rPr>
          <w:rFonts w:ascii="Times New Roman"/>
          <w:b w:val="false"/>
          <w:i w:val="false"/>
          <w:color w:val="000000"/>
          <w:sz w:val="28"/>
        </w:rPr>
        <w:t>
                              (бастықтың Т.А.Ә.) ____________________</w:t>
      </w:r>
      <w:r>
        <w:br/>
      </w:r>
      <w:r>
        <w:rPr>
          <w:rFonts w:ascii="Times New Roman"/>
          <w:b w:val="false"/>
          <w:i w:val="false"/>
          <w:color w:val="000000"/>
          <w:sz w:val="28"/>
        </w:rPr>
        <w:t>
                              (өтініш берушінің Т.А.Ә.) 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кәмелетке толмаған балалар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 (балалардың Т.А.Ә., туған жылы, туу туралы</w:t>
      </w:r>
      <w:r>
        <w:br/>
      </w:r>
      <w:r>
        <w:rPr>
          <w:rFonts w:ascii="Times New Roman"/>
          <w:b w:val="false"/>
          <w:i w:val="false"/>
          <w:color w:val="000000"/>
          <w:sz w:val="28"/>
        </w:rPr>
        <w:t>
куәліктің N көрсетіледі, 10 жастан асқан балалар қолдарын қояды,</w:t>
      </w:r>
      <w:r>
        <w:br/>
      </w:r>
      <w:r>
        <w:rPr>
          <w:rFonts w:ascii="Times New Roman"/>
          <w:b w:val="false"/>
          <w:i w:val="false"/>
          <w:color w:val="000000"/>
          <w:sz w:val="28"/>
        </w:rPr>
        <w:t>
"келісемін" деген сөзді жазады) (банк атауы) ________________________</w:t>
      </w:r>
      <w:r>
        <w:br/>
      </w:r>
      <w:r>
        <w:rPr>
          <w:rFonts w:ascii="Times New Roman"/>
          <w:b w:val="false"/>
          <w:i w:val="false"/>
          <w:color w:val="000000"/>
          <w:sz w:val="28"/>
        </w:rPr>
        <w:t>
банктегі салымдарына иелік етуге (құқықтар мен міндеттемелерді</w:t>
      </w:r>
      <w:r>
        <w:br/>
      </w:r>
      <w:r>
        <w:rPr>
          <w:rFonts w:ascii="Times New Roman"/>
          <w:b w:val="false"/>
          <w:i w:val="false"/>
          <w:color w:val="000000"/>
          <w:sz w:val="28"/>
        </w:rPr>
        <w:t>
басқаға беру, шарттарды бұзу) рұқсат беруіңізді сұраймын.</w:t>
      </w:r>
      <w:r>
        <w:br/>
      </w:r>
      <w:r>
        <w:rPr>
          <w:rFonts w:ascii="Times New Roman"/>
          <w:b w:val="false"/>
          <w:i w:val="false"/>
          <w:color w:val="000000"/>
          <w:sz w:val="28"/>
        </w:rPr>
        <w:t>
      Әкесі туралы мәліметтер (Т.А.Ә., жеке куәліктің N, кім және қашан берді) ________________________________________________________</w:t>
      </w:r>
      <w:r>
        <w:br/>
      </w:r>
      <w:r>
        <w:rPr>
          <w:rFonts w:ascii="Times New Roman"/>
          <w:b w:val="false"/>
          <w:i w:val="false"/>
          <w:color w:val="000000"/>
          <w:sz w:val="28"/>
        </w:rPr>
        <w:t>
_______________________________________________ қолы ________________</w:t>
      </w:r>
      <w:r>
        <w:br/>
      </w:r>
      <w:r>
        <w:rPr>
          <w:rFonts w:ascii="Times New Roman"/>
          <w:b w:val="false"/>
          <w:i w:val="false"/>
          <w:color w:val="000000"/>
          <w:sz w:val="28"/>
        </w:rPr>
        <w:t>
      Шешесі туралы мәліметтер (Т.А.Ә., жеке куәліктің N, кім және</w:t>
      </w:r>
      <w:r>
        <w:br/>
      </w:r>
      <w:r>
        <w:rPr>
          <w:rFonts w:ascii="Times New Roman"/>
          <w:b w:val="false"/>
          <w:i w:val="false"/>
          <w:color w:val="000000"/>
          <w:sz w:val="28"/>
        </w:rPr>
        <w:t>
қашан берді) ________________________________________________________</w:t>
      </w:r>
      <w:r>
        <w:br/>
      </w:r>
      <w:r>
        <w:rPr>
          <w:rFonts w:ascii="Times New Roman"/>
          <w:b w:val="false"/>
          <w:i w:val="false"/>
          <w:color w:val="000000"/>
          <w:sz w:val="28"/>
        </w:rPr>
        <w:t>
_______________________________________________ қолы ________________</w:t>
      </w:r>
    </w:p>
    <w:p>
      <w:pPr>
        <w:spacing w:after="0"/>
        <w:ind w:left="0"/>
        <w:jc w:val="both"/>
      </w:pPr>
      <w:r>
        <w:rPr>
          <w:rFonts w:ascii="Times New Roman"/>
          <w:b w:val="false"/>
          <w:i w:val="false"/>
          <w:color w:val="000000"/>
          <w:sz w:val="28"/>
        </w:rPr>
        <w:t>      Күні: ___ жылғы "__"______ Ерлі-зайыптылардың қолдары _________</w:t>
      </w:r>
    </w:p>
    <w:bookmarkStart w:name="z37" w:id="2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w:t>
      </w:r>
      <w:r>
        <w:br/>
      </w:r>
      <w:r>
        <w:rPr>
          <w:rFonts w:ascii="Times New Roman"/>
          <w:b w:val="false"/>
          <w:i w:val="false"/>
          <w:color w:val="000000"/>
          <w:sz w:val="28"/>
        </w:rPr>
        <w:t>
үшін, Қазақстан Республикасы Ішкі істер</w:t>
      </w:r>
      <w:r>
        <w:br/>
      </w:r>
      <w:r>
        <w:rPr>
          <w:rFonts w:ascii="Times New Roman"/>
          <w:b w:val="false"/>
          <w:i w:val="false"/>
          <w:color w:val="000000"/>
          <w:sz w:val="28"/>
        </w:rPr>
        <w:t>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7-қосымша</w:t>
      </w:r>
    </w:p>
    <w:bookmarkEnd w:id="20"/>
    <w:p>
      <w:pPr>
        <w:spacing w:after="0"/>
        <w:ind w:left="0"/>
        <w:jc w:val="both"/>
      </w:pPr>
      <w:r>
        <w:rPr>
          <w:rFonts w:ascii="Times New Roman"/>
          <w:b w:val="false"/>
          <w:i w:val="false"/>
          <w:color w:val="000000"/>
          <w:sz w:val="28"/>
        </w:rPr>
        <w:t>                              "Жаңаарқа ауданының білім беру, дене</w:t>
      </w:r>
      <w:r>
        <w:br/>
      </w:r>
      <w:r>
        <w:rPr>
          <w:rFonts w:ascii="Times New Roman"/>
          <w:b w:val="false"/>
          <w:i w:val="false"/>
          <w:color w:val="000000"/>
          <w:sz w:val="28"/>
        </w:rPr>
        <w:t>
                              шынықтыру және спорт бөлімі" ММ бастығы</w:t>
      </w:r>
      <w:r>
        <w:br/>
      </w:r>
      <w:r>
        <w:rPr>
          <w:rFonts w:ascii="Times New Roman"/>
          <w:b w:val="false"/>
          <w:i w:val="false"/>
          <w:color w:val="000000"/>
          <w:sz w:val="28"/>
        </w:rPr>
        <w:t>
                              (бастықтың Т.А.Ә.) ____________________</w:t>
      </w:r>
      <w:r>
        <w:br/>
      </w:r>
      <w:r>
        <w:rPr>
          <w:rFonts w:ascii="Times New Roman"/>
          <w:b w:val="false"/>
          <w:i w:val="false"/>
          <w:color w:val="000000"/>
          <w:sz w:val="28"/>
        </w:rPr>
        <w:t>
                              (өтініш берушінің Т.А.Ә.) _____________</w:t>
      </w:r>
      <w:r>
        <w:br/>
      </w:r>
      <w:r>
        <w:rPr>
          <w:rFonts w:ascii="Times New Roman"/>
          <w:b w:val="false"/>
          <w:i w:val="false"/>
          <w:color w:val="000000"/>
          <w:sz w:val="28"/>
        </w:rPr>
        <w:t>
                              мекенжайы, телефоны: __________________</w:t>
      </w:r>
      <w:r>
        <w:br/>
      </w:r>
      <w:r>
        <w:rPr>
          <w:rFonts w:ascii="Times New Roman"/>
          <w:b w:val="false"/>
          <w:i w:val="false"/>
          <w:color w:val="000000"/>
          <w:sz w:val="28"/>
        </w:rPr>
        <w:t>
                              _______________________________________</w:t>
      </w:r>
    </w:p>
    <w:p>
      <w:pPr>
        <w:spacing w:after="0"/>
        <w:ind w:left="0"/>
        <w:jc w:val="both"/>
      </w:pPr>
      <w:r>
        <w:rPr>
          <w:rFonts w:ascii="Times New Roman"/>
          <w:b/>
          <w:i w:val="false"/>
          <w:color w:val="000000"/>
          <w:sz w:val="28"/>
        </w:rPr>
        <w:t>                        Өтініш</w:t>
      </w:r>
    </w:p>
    <w:p>
      <w:pPr>
        <w:spacing w:after="0"/>
        <w:ind w:left="0"/>
        <w:jc w:val="both"/>
      </w:pPr>
      <w:r>
        <w:rPr>
          <w:rFonts w:ascii="Times New Roman"/>
          <w:b w:val="false"/>
          <w:i w:val="false"/>
          <w:color w:val="000000"/>
          <w:sz w:val="28"/>
        </w:rPr>
        <w:t>      Сізден кәмелетке толмаған бала (балалар)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 меншік құқығында тиесілі көлік</w:t>
      </w:r>
      <w:r>
        <w:br/>
      </w:r>
      <w:r>
        <w:rPr>
          <w:rFonts w:ascii="Times New Roman"/>
          <w:b w:val="false"/>
          <w:i w:val="false"/>
          <w:color w:val="000000"/>
          <w:sz w:val="28"/>
        </w:rPr>
        <w:t>
құралына қатысты мәміле жасауға рұқсат беруіңізді сұраймын.</w:t>
      </w:r>
    </w:p>
    <w:p>
      <w:pPr>
        <w:spacing w:after="0"/>
        <w:ind w:left="0"/>
        <w:jc w:val="both"/>
      </w:pPr>
      <w:r>
        <w:rPr>
          <w:rFonts w:ascii="Times New Roman"/>
          <w:b w:val="false"/>
          <w:i w:val="false"/>
          <w:color w:val="000000"/>
          <w:sz w:val="28"/>
        </w:rPr>
        <w:t>      Күні: ___ жылғы "__"_______ Өтініш беруші (лер) қолы __________</w:t>
      </w:r>
    </w:p>
    <w:bookmarkStart w:name="z38" w:id="2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w:t>
      </w:r>
      <w:r>
        <w:br/>
      </w:r>
      <w:r>
        <w:rPr>
          <w:rFonts w:ascii="Times New Roman"/>
          <w:b w:val="false"/>
          <w:i w:val="false"/>
          <w:color w:val="000000"/>
          <w:sz w:val="28"/>
        </w:rPr>
        <w:t>
үшін, Қазақстан Республикасы Ішкі істер</w:t>
      </w:r>
      <w:r>
        <w:br/>
      </w:r>
      <w:r>
        <w:rPr>
          <w:rFonts w:ascii="Times New Roman"/>
          <w:b w:val="false"/>
          <w:i w:val="false"/>
          <w:color w:val="000000"/>
          <w:sz w:val="28"/>
        </w:rPr>
        <w:t>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8-қосымша</w:t>
      </w:r>
    </w:p>
    <w:bookmarkEnd w:id="21"/>
    <w:bookmarkStart w:name="z39" w:id="22"/>
    <w:p>
      <w:pPr>
        <w:spacing w:after="0"/>
        <w:ind w:left="0"/>
        <w:jc w:val="left"/>
      </w:pPr>
      <w:r>
        <w:rPr>
          <w:rFonts w:ascii="Times New Roman"/>
          <w:b/>
          <w:i w:val="false"/>
          <w:color w:val="000000"/>
        </w:rPr>
        <w:t xml:space="preserve"> 
Әрбір әкімшілік іс-әрекетінің орындалу мерзімін көрсете</w:t>
      </w:r>
      <w:r>
        <w:br/>
      </w:r>
      <w:r>
        <w:rPr>
          <w:rFonts w:ascii="Times New Roman"/>
          <w:b/>
          <w:i w:val="false"/>
          <w:color w:val="000000"/>
        </w:rPr>
        <w:t>
отырып әр ҚФБ-тің әкімшілік іс-әрекеттер реттілігі және</w:t>
      </w:r>
      <w:r>
        <w:br/>
      </w:r>
      <w:r>
        <w:rPr>
          <w:rFonts w:ascii="Times New Roman"/>
          <w:b/>
          <w:i w:val="false"/>
          <w:color w:val="000000"/>
        </w:rPr>
        <w:t>
өзара әрекетінің мәтіндік кестелік сипаттамасы</w:t>
      </w:r>
    </w:p>
    <w:bookmarkEnd w:id="22"/>
    <w:bookmarkStart w:name="z40" w:id="23"/>
    <w:p>
      <w:pPr>
        <w:spacing w:after="0"/>
        <w:ind w:left="0"/>
        <w:jc w:val="both"/>
      </w:pPr>
      <w:r>
        <w:rPr>
          <w:rFonts w:ascii="Times New Roman"/>
          <w:b w:val="false"/>
          <w:i w:val="false"/>
          <w:color w:val="000000"/>
          <w:sz w:val="28"/>
        </w:rPr>
        <w:t>
      1-кесте. ҚФБ әрекеттерін сипаттау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9"/>
        <w:gridCol w:w="3278"/>
        <w:gridCol w:w="3281"/>
        <w:gridCol w:w="32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r>
      <w:tr>
        <w:trPr>
          <w:trHeight w:val="99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маманына құжаттарды жолдау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қарар қоюға басшылыққа ұсыну</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құжаттарды тапсыру</w:t>
            </w:r>
          </w:p>
        </w:tc>
      </w:tr>
      <w:tr>
        <w:trPr>
          <w:trHeight w:val="30" w:hRule="atLeast"/>
        </w:trPr>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7"/>
        <w:gridCol w:w="3255"/>
        <w:gridCol w:w="3255"/>
        <w:gridCol w:w="3353"/>
      </w:tblGrid>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басшылыққа қол қоюға жолдау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дайындау</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анықтаманы немесе дәлелді бас тартуды жолдау</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 дәлелді бас тартуды беру</w:t>
            </w:r>
          </w:p>
        </w:tc>
      </w:tr>
      <w:tr>
        <w:trPr>
          <w:trHeight w:val="30" w:hRule="atLeast"/>
        </w:trPr>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bookmarkStart w:name="z41" w:id="24"/>
    <w:p>
      <w:pPr>
        <w:spacing w:after="0"/>
        <w:ind w:left="0"/>
        <w:jc w:val="both"/>
      </w:pPr>
      <w:r>
        <w:rPr>
          <w:rFonts w:ascii="Times New Roman"/>
          <w:b w:val="false"/>
          <w:i w:val="false"/>
          <w:color w:val="000000"/>
          <w:sz w:val="28"/>
        </w:rPr>
        <w:t>
      2-кесте. Қолдану нұсқалары. Негізгі үдеріс</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8"/>
        <w:gridCol w:w="2599"/>
        <w:gridCol w:w="2639"/>
        <w:gridCol w:w="2602"/>
        <w:gridCol w:w="262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(жұмыстың барысы, ағымы)</w:t>
            </w:r>
          </w:p>
        </w:tc>
      </w:tr>
      <w:tr>
        <w:trPr>
          <w:trHeight w:val="855"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қабылдау және тіркеу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Құжаттармен танысу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Құжаттарды қарастыру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Анықтаманы не дәлелді бас тартуды беру</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маманына құжаттарды жолдау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Құжаттарды қарар қоюға басшылыққа жолдау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Қарар қою, орындау үшін маманға құжаттарды тапсыру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не дәлелді бас тартуды дайындау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не дәлелді бас тартуды басшылыққа қол қоюға жолдау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Орталыққа анықтаманы немесе дәлелді бас тартуды жолдау</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25"/>
    <w:p>
      <w:pPr>
        <w:spacing w:after="0"/>
        <w:ind w:left="0"/>
        <w:jc w:val="both"/>
      </w:pPr>
      <w:r>
        <w:rPr>
          <w:rFonts w:ascii="Times New Roman"/>
          <w:b w:val="false"/>
          <w:i w:val="false"/>
          <w:color w:val="000000"/>
          <w:sz w:val="28"/>
        </w:rPr>
        <w:t>
      3-кесте. Қолдану нұсқалары. Портал арқылы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9"/>
        <w:gridCol w:w="4640"/>
        <w:gridCol w:w="4641"/>
      </w:tblGrid>
      <w:tr>
        <w:trPr>
          <w:trHeight w:val="40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27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Құжаттармен танысу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қарастыру</w:t>
            </w:r>
          </w:p>
        </w:tc>
      </w:tr>
      <w:tr>
        <w:trPr>
          <w:trHeight w:val="46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резолюция қоюға басшылыққа жолдау</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 қарастыру және анықтаманы не дәлелді бас тартуды дайындау</w:t>
            </w:r>
          </w:p>
        </w:tc>
      </w:tr>
      <w:tr>
        <w:trPr>
          <w:trHeight w:val="585"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не дәлелді бас тартуды басшылыққа қол қоюға жолдау</w:t>
            </w:r>
          </w:p>
        </w:tc>
      </w:tr>
      <w:tr>
        <w:trPr>
          <w:trHeight w:val="690" w:hRule="atLeast"/>
        </w:trPr>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қызмет алушыға анықтаманы немесе дәлелді бас тартуды жолдау</w:t>
            </w:r>
          </w:p>
        </w:tc>
      </w:tr>
    </w:tbl>
    <w:bookmarkStart w:name="z43" w:id="26"/>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w:t>
      </w:r>
      <w:r>
        <w:br/>
      </w:r>
      <w:r>
        <w:rPr>
          <w:rFonts w:ascii="Times New Roman"/>
          <w:b w:val="false"/>
          <w:i w:val="false"/>
          <w:color w:val="000000"/>
          <w:sz w:val="28"/>
        </w:rPr>
        <w:t>
үшін, Қазақстан Республикасы Ішкі істер</w:t>
      </w:r>
      <w:r>
        <w:br/>
      </w:r>
      <w:r>
        <w:rPr>
          <w:rFonts w:ascii="Times New Roman"/>
          <w:b w:val="false"/>
          <w:i w:val="false"/>
          <w:color w:val="000000"/>
          <w:sz w:val="28"/>
        </w:rPr>
        <w:t>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 беру"</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9-қосымша</w:t>
      </w:r>
    </w:p>
    <w:bookmarkEnd w:id="26"/>
    <w:bookmarkStart w:name="z44" w:id="27"/>
    <w:p>
      <w:pPr>
        <w:spacing w:after="0"/>
        <w:ind w:left="0"/>
        <w:jc w:val="left"/>
      </w:pPr>
      <w:r>
        <w:rPr>
          <w:rFonts w:ascii="Times New Roman"/>
          <w:b/>
          <w:i w:val="false"/>
          <w:color w:val="000000"/>
        </w:rPr>
        <w:t xml:space="preserve"> 
Мемлекеттік қызмет көрсету үдерісінде ҚФБ және</w:t>
      </w:r>
      <w:r>
        <w:br/>
      </w:r>
      <w:r>
        <w:rPr>
          <w:rFonts w:ascii="Times New Roman"/>
          <w:b/>
          <w:i w:val="false"/>
          <w:color w:val="000000"/>
        </w:rPr>
        <w:t>
әкімшілік әрекеттердің логикалық реттілігі арасындағы</w:t>
      </w:r>
      <w:r>
        <w:br/>
      </w:r>
      <w:r>
        <w:rPr>
          <w:rFonts w:ascii="Times New Roman"/>
          <w:b/>
          <w:i w:val="false"/>
          <w:color w:val="000000"/>
        </w:rPr>
        <w:t>
өзара байланысты көрсететін кесте</w:t>
      </w:r>
    </w:p>
    <w:bookmarkEnd w:id="27"/>
    <w:p>
      <w:pPr>
        <w:spacing w:after="0"/>
        <w:ind w:left="0"/>
        <w:jc w:val="both"/>
      </w:pPr>
      <w:r>
        <w:drawing>
          <wp:inline distT="0" distB="0" distL="0" distR="0">
            <wp:extent cx="75692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5359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