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526a9" w14:textId="2d526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2013 жылға қоғамдық жұмыстарды ұйымдастыру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Жаңаарқа ауданы әкімдігінің 2013 жылғы 4 қаңтардағы N 01/02 қаулысы. Қарағанды облысының Әділет департаментінде 2013 жылғы 31 қаңтарда N 2142 тіркелді. Күші жойылды - Қарағанды облысы Жаңаарқа ауданы әкімдігінің 2014 жылғы 17 қаңтардағы № 05/01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Қарағанды облысы Жаңаарқа ауданы әкімдігінің 17.01.2014 № 05/01 (оның алғаш ресми жарияланған күнінен кейін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"Халықты жұмыспен қамту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2001 жылғы 19 маусымдағы N 836 "Халықты жұмыспен қамту туралы" Қазақстан Республикасының 2001 жылғы 23 қаңтардағы Заңын іске асыру жөніндегі шаралар туралы"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Жаңаарқа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2013 жылға арналған қоғамдық жұмыстарды ұйымдастыратын Жаңаарқа ауданының ұйымдары, кәсіпорындары, мекемелердің тізімі, жұмыс түрлері мен көлемдері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Қоғамдық жұмыстарға қатысатын жұмыссыздардың еңбек ақысының мөлшері Қазақстан Республикасының қолданыстағы заңнамасымен белгіленген ең төменгі жалақының мөлшерінде, толық емес жұмыс күні немесе икемді кесте бойынша жұмыс істеу мүмкіндігімен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Қоғамдық жұмыстарда істейтін азаматтардың еңбек төлемі жергілікті бюджеттің қаражатынан жүргізілсін.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Жұмыспен қамту мәселесі жөніндегі уәкілетті орган (Ш. Ибраева) нақты еңбек жағдайларын көрсетіп, жұмыс берушілермен қоғамдық жұмыстарды орындауға үлгілік шарттар жасасын.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Жаңаарқа ауданы әкімдігінің 2012 жылғы 10 қаңтардағы "2012 жылға қоғамдық жұмыстарды ұйымдастыру туралы" N 11 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N 8-12-122 болып тіркелген, "Жаңаарқа" газетінің 2012 жылғы 4 ақпандағы N 5-6-7 (9481) санында жарияланған) күші жойылсын.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Осы қаулының орындалуын бақылау Жаңаарқа ауданы әкімінің орынбасары Марат Жандаулетұлы Жандаулетовке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Осы қаулы оның алғашқы ресми жарияланған күнінен кейін күнтізбелік он күн өткен соң қолданысқа енгізіледі және 2013 жылдың 1 қаңтарынан пайда болған құқықтық қатынастарға қолданылады.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Ғ. Омаров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Жаңаарқа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4 қаңтардағы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01/02 қаулысына қосымша</w:t>
      </w:r>
    </w:p>
    <w:bookmarkEnd w:id="1"/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2013 жылға арналған қоғамдық жұмыстарды ұйымдастыратын Жаңаарқа ауданының ұйымдарының, кәсіпорындарының, мекемелерінің тізбесі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1"/>
        <w:gridCol w:w="1941"/>
        <w:gridCol w:w="2917"/>
        <w:gridCol w:w="1585"/>
        <w:gridCol w:w="1455"/>
        <w:gridCol w:w="1848"/>
        <w:gridCol w:w="1848"/>
        <w:gridCol w:w="1805"/>
      </w:tblGrid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Рет саны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Ұйымдар, кәсіпорындар және мекемелердің атауы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түрлері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ақылы жұмысқа қатысушы (адам)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ақылы жұмыстың ұзақтылығы (ай)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көлемі, теңге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Жұмыстың жағдайлары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Қаржыландыру көзі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"Атасу кенті әкімінің аппараты" мемлекеттік мекемесі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Кенттегі саяжайлар мен парктерді санитарлық тазалау, көркейту, көгалдандыру бойынша жұмыстар, әлеуметтік карта жасау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4067680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 шарт бойынша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ауданының бюджеті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"Ақтау селолық округі әкімінің аппараты" мемлекеттік мекемесі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Селоның аумағын көркейту, санитарлық тазалау, әлеуметтік карта жасауға көмек көрсету, мұрағатқа өткізу үшін құжаттарды өңдеу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447840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 шарт бойынша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ауданының бюджеті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"Айнабұлақ селолық округі әкімінің аппараты" мемлекеттік мекемесі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Селоның аумағын көркейту және санитарлық тазалау, әлеуметтік карта жасауға көмек көрсету, мұрағатқа өткізілетін құжаттарды өңдеу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447840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 шарт бойынша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ауданының бюджеті</w:t>
            </w:r>
          </w:p>
        </w:tc>
      </w:tr>
      <w:tr>
        <w:trPr>
          <w:trHeight w:val="124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"Ақтасты селолық округі әкімінің аппараты" мемлекеттік мекемесі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Селоның аумағын көркейту және санитарлық тазалау, әлеуметтік карта жасауға көмек көрсету, мұрағатқа өткізілетін құжаттарды өңдеу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279900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 шарт бойынша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ауданының бюджеті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"Ақтүбек селолық округі әкімінің аппараты" мемлекеттік мекемесі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Селоның аумағын көркейту және санитарлық тазалау, әлеуметтік карта жасауға көмек көрсету, мұрағатқа өткізілетін құжаттарды өңдеу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671760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 шарт бойынша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ауданының бюджеті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"Мұқажан Жұмажанов атындағы селолық округі әкімінің аппараты" мемлекеттік мекемесі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Селоның аумағын көркейту және санитарлық тазалау, әлеуметтік карта жасауға көмек көрсету, мұрағатқа өткізілетін құжаттарды өңдеу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447840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 шарт бойынша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ауданының бюджеті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"Бидайық селолық округі әкімінің аппараты" мемлекеттік мекемесі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Селоның аумағын көркейту және санитарлық тазалау, әлеуметтік карта жасауға көмек көрсету, мұрағатқа өткізілетін құжаттарды өңдеу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671760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 шарт бойынша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ауданының бюджеті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"Байдалы би селолық округі әкімінің аппараты" мемлекеттік мекемесі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Селоның аумағын көркейту және санитарлық тазалау, әлеуметтік карта жасауға көмек көрсету, мұрағатқа өткізілетін құжаттарды өңдеу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671760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 шарт бойынша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ауданының бюджеті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"Ералиев селолық округі әкімінің аппараты" мемлекеттік мекемесі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Селоның аумағын көркейту және санитарлық тазалау, әлеуметтік карта жасауға көмек көрсету, мұрағатқа өткізілетін құжаттарды өңдеу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671760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 шарт бойынша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ауданының бюджеті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"Қараағаш селолық округі әкімінің аппараты" мемлекеттік мекемесі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Селоның аумағын көркейту және санитарлық тазалау, әлеуметтік карта жасауға көмек көрсету, мұрағатқа өткізілетін құжаттарды өңдеу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671760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 шарт бойынша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ауданының бюджеті</w:t>
            </w:r>
          </w:p>
        </w:tc>
      </w:tr>
      <w:tr>
        <w:trPr>
          <w:trHeight w:val="51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"Қызылжар кенті әкімінің аппараты" мемлекеттік мекемесі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Кенттің аумағын көркейту және санитарлық тазалау, әлеуметтік карта жасауға көмек көрсету, мұрағатқа өткізілетін құжаттарды өңдеу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447840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 шарт бойынша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ауданының бюджеті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"Сейфуллин селолық округі әкімінің аппараты" мемлекеттік мекемесі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Селоның аумағын көркейту және санитарлық тазалау, әлеуметтік карта жасауға көмек көрсету, мұрағатқа өткізілетін құжаттарды өңдеу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671760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 шарт бойынша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ауданының бюджеті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"Түгіскен селолық округі әкімінің аппараты" мемлекеттік мекемесі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Селоның аумағын көркейту және санитарлық тазалау, әлеуметтік карта жасауға көмек көрсету, мұрағатқа өткізілетін құжаттарды өңдеу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671760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 шарт бойынша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ауданының бюджеті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"Целинный селолық округі әкімінің аппараты" мемлекеттік мекемесі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Селоның аумағын көркейту және санитарлық тазалау, әлеуметтік карта жасауға көмек көрсету, мұрағатқа өткізілетін құжаттарды өңдеу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559800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 шарт бойынша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ауданының бюджеті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"Жаңаарқа ауданының әділет басқармасы" мемлекеттік мекемесі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Мұрағатқа өткізу үшін құжаттарды өңдеу, хат-хабарды өңдеу және тарату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671760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 шарт бойынша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ауданының бюджеті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"Жаңаарқа ауданының қорғаныс істері жөніндегі бөлімі" мемлекеттік мекемесі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Әскерге шақырылатын адамдарға шақыру қағазын тарату, мұрағатқа өткізу үшін құжаттарды өңдеу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559800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 шарт бойынша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ауданының бюджеті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"Жаңаарқа ауданының білім беру, дене шынықтыру және спорт бөлімі" мемлекеттік мекемесі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Маусымдық және ағымды жұмыстарға көмек көрсету (қардан тазалау, талдар отырғызу), объектілерді жөндеуден өткізуге көмек көрсету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447840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 шарт бойынша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ауданының бюджеті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"Жаңаарқа ауданының жұмыспен қамту және әлеуметтік бағдарламалар бөлімі" мемлекеттік мекемесі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картасын нақтылауға көмек көрсету, құжаттарды өңдеу, жәрдемақы алатын адамдардың мал басын анықтау үшін аула аралау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727740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 шарт бойынша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ауданының бюджеті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"Жаңаарқа ауданының жер қатынастары бөлімі" мемлекеттік мекемесі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Хабарландырулар құрап тарату үшін көмек көрсету, мұрағатқа өткізу үшін тапсырылатын құжаттарды өңдеу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167940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 шарт бойынша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ауданының бюджеті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"Жаңаарқа ауданының аудандық орталық ауруханасы" коммуналдық мемлекеттік қазыналық кәсіпорыны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Аурухананың аумағын санитарлық тазарту, сырқаттанған адамдарды күтуге көмек көрсету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111960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 шарт бойынша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ауданының бюджеті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"Жаңаарқа ауданының мәдениет және тілдерді дамыту бөлімі" мемлекеттік мекемесі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 – көпшілік шаралар ұйымдастыруға көмек көрсету (фестиваль, жарыстар)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839700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 шарт бойынша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ауданының бюджеті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"Жаңаарқа ауданының салық басқармасы" мемлекеттік мекемесі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Көлікке және мүлікке салық төлеу түбіртіктерін және хабарламаларын тарату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839700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 шарт бойынша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ауданының бюджеті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"Орман және жануарлар әлемін қорғау жөніндегі Жаңаарқа шаруашылығы" коммуналдық мемлекеттік мекемесі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Мұрағатқа өткізу үшін құжаттарды өңдеу, хат-хабарды өңдеу және тарату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111960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 шарт бойынша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ауданының бюджеті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"Жаңаарқа ауданының статистика басқармасы" мемлекеттік мекемесі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Мұрағатқа өткізу үшін құжаттарды өңдеу, хат-хабарды өңдеу және тарату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447840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 шарт бойынша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ауданының бюджеті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"Жаңаарқа ауданының ішкі істер бөлімі" мемлекеттік мекемесі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Шақыру қағазын тарату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1119600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 шарт бойынша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ауданының бюджеті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"Мәдени сауық орталығы" коммуналдық мемлекеттік қазыналық кәсіпорыны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 – көпшілік шаралар ұйымдастыруға көмек көрсету (фестиваль, жарыстар)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447840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 шарт бойынша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ауданының бюджеті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облысының Жаңаарқа ауданы бойынша қылмыстық атқару инспекциясы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Мұрағатқа өткізу үшін құжаттарды өңдеу, хат-хабарды өңдеу және тарату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111960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 шарт бойынша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ауданының бюджеті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"Жаңаарқа-жылу" коммуналдық мемлекеттік кәсіпорыны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Объектілерді көркейту және санитарлық тазалау, жылу жүйелерін жөндеуден өткізуге көмек көрсету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839700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 шарт бойынша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ауданының бюджеті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"Тазасу" коммуналдық мемлекеттік кәсіпорыны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Объектілерді көркейту және санитарлық тазалау, су беру жүйелерін жөндеуден өткізуге көмек көрсету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839700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 шарт бойынша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ауданының бюджеті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"Ғ. Жарылғапов атындағы N 12 кәсіптік мектебі" мемлекеттік мекемесі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Мұрағатқа өткізілетін құжаттарды өңдеу, құжаттарды тарату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279900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 шарт бойынша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ауданының бюджеті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облыстық филиалы "Жаңаарқа ауданының ветеринариялық зертхана" республикалық мемлекеттік кәсіпорыны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Мұрағатқа өткізу үшін құжаттарды өңдеу, хат-хабарды тарату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111960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 шарт бойынша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ауданының бюджеті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"Зейнетақы төлеу жөніндегі мемлекеттік орталығы" Қарағанды облыстық филиалының Жаңаарқа аудандық бөлімшесі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Мұрағатқа өткізу үшін құжаттарды өңдеу, хат-хабарды тарату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223920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 шарт бойынша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ауданының бюджеті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"Жаңаарқа ауданы әкімінің аппараты" мемлекеттік мекемесі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Мұрағатқа өткізу үшін құжаттарды өңдеу, хат-хабарды тарату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895680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 шарт бойынша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ауданының бюджеті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"Жаңаарқа ауданы бойынша мемлекеттік санитарлық – эпидемиологиялық қадағалау басқармасы" мемлекеттік мекемесі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Санитарлық тазарту, хат-хабарды өңдеу және тарату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74640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 шарт бойынша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ауданының бюджеті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"Жаңаарқа ауданының кітапханалар жүйесі" коммуналдық мемлекеттік мекемесі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Санитарлық тазарту, құжаттарды өңдеуден өткізу және тарату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74640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 шарт бойынша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ауданының бюджеті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"С. Сейфуллин атындағы тарихи өлкетану мұражайы" коммуналдық мемлекеттік қазыналық кәсіпорыны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Хат-хабарды өңдеу және тарату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111960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 шарт бойынша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ауданының бюджеті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"Демалыс саябақтары және стадионды басқару" коммуналдық мемлекеттік қазыналық кәсіпорыны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Әлеуметтік-мәдени объектілерді жөндеуден өткізуге көмек көрсету, саяжайлар мен парктердің аумағын тазалау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559800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 шарт бойынша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ауданының бюджеті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"Аудандық "Жаңаарқа" газеті редакциясы" жауапкершілігі шектеулі серіктестігі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Жариялау үшін хат-хабарды өңдеуге көмек көрсету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111960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 шарт бойынша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ауданының бюджеті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 төтенше жағдайлар департаментінің "Өрт сөндіру және авариялық – құтқару жұмыстары қызметі" мемлекеттік мекемесі 50-өрт сөндіру бөлімі"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Мекеменің аумағын санитарлық тазарту, құжаттарды өңдеу және хат-хабарды тарату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223920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 шарт бойынша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ауданының бюджеті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40.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"Казпочта" акционерлік қоғамы Қарағанды облыстық филиалы Жаңаарқа аудандық почта байланыс торабы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Мұрағатқа өткізу үшін құжаттарды өңдеу, хат-хабарды тарату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223920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 шарт бойынша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ауданының бюджеті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41.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"Атасу кентінің балалар мен жасөспірімдер спорт мектебі" коммуналдық мемлекеттік мекемесі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Мекеменің ауласын көркейту және санитарлық тазарту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223920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 шарт бойынша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ауданының бюджеті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42.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"Қарағанды облысының төтенше жағдайлар департаменті Жаңаарқа ауданының төтенше жағдайлар бөлімі" мемлекеттік мекемесі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Мекеменің аумағын санитарлық тазарту, құжаттарды өңдеу және хат-хабарды тарату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223920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 шарт бойынша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ауданының бюджеті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43.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"Жаңаарқа ауданының тұрғын үй коммуналдық шаруашылығы, жолаушылар көлігі және автокөлік жолдары" мемлекеттік мекемесі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Мұрағатқа өткізу үшін құжаттарды өңдеу, хат-хабарды тарату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839700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 шарт бойынша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ауданының бюджеті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44.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"Жаңаарқа ауданының мемлекеттік мұрағаты" мемлекеттік мекемесі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Мекеменің аумағын санитарлық тазарту, құжаттарды өңдеу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111960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 шарт бойынша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ауданының бюджеті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"Жаңаарқа ауданының жұмыспен қамту Орталығы" коммуналдық мемлекеттік мекемесі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Хат-хабарды өңдеу және тарату, ауданның әлеуметтік картасын нақтылауға көмек көрсету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335880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 шарт бойынша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ауданының бюджеті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46.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"Жаңаарқа ауданының ауыл шаруашылығы және ветеринария бөлімі" мемлекеттік мекемесі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 бойынша жұмыстарды жүргізуге көмек көрсету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559800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 шарт бойынша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ауданының бюджеті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47.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"Жаңаарқа-көркем" жауапкершілігі шектеулі серіктестігі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Кенттегі саяжайлар мен парктерді санитарлық тазалау, көркейту, көгалдандыру жұмыстары, әлеуметтік карта жасауға көмек көрсету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3004260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 шарт бойынша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ауданының бюджеті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48.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"Қарағанды облысының Халыққа қызмет көрсету орталығы" Жаңаарқа ауданындағы филиалы" республикалық мемлекеттік кәсіпорыны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Мұрағатқа өткізу үшін құжаттарды өңдеу, хат-хабарды тарату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447840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 шарт бойынша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ауданының бюджеті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49.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"Жаңаарқа ауданының кәсіпкерлік бөлімі" мемлекеттік мекемесі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Мұрағатқа өткізу үшін құжаттарды өңдеу, хат-хабарды тарату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223920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 шарт бойынша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ауданының бюджеті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50.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"Жаңаарқа ауданының қаржы бөлімі" мемлекеттік мекемесі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Мұрағатқа өткізу үшін құжаттарды өңдеу, хат-хабарды тарату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223920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 шарт бойынша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ауданының бюджеті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51.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"Жаңаарқа ауданының экономика және бюджеттік жоспарлау бөлімі" мемлекеттік мекемесі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Мұрағатқа өткізу үшін құжаттарды өңдеу, хат-хабарды тарату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223920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 шарт бойынша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ауданының бюджеті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52.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"Жаңаарқа" несие серіктестігі" жауапкершілігі шектеулі серіктестігі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Мұрағатқа тапсырылатын құжаттарды өңдеуден өткізу, құжаттарды тарату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223920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 шарт бойынша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ауданының бюджеті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53.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"Жаңаарқа ауданының құрылыс, сәулеттендіру және қала құрылысы бөлімі"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Мұрағатқа өткізу үшін құжаттарды өңдеу, хат-хабарды тарату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447840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 шарт бойынша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ауданының бюджеті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30229000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